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598E" w14:textId="77777777" w:rsidR="007637C7" w:rsidRDefault="00D756F4" w:rsidP="007637C7">
      <w:pPr>
        <w:jc w:val="center"/>
      </w:pPr>
      <w:r>
        <w:rPr>
          <w:lang w:val="ga-IE"/>
        </w:rPr>
        <w:t xml:space="preserve">           </w:t>
      </w:r>
      <w:r w:rsidR="007637C7">
        <w:rPr>
          <w:noProof/>
        </w:rPr>
        <w:drawing>
          <wp:inline distT="0" distB="0" distL="0" distR="0" wp14:anchorId="62A19A26" wp14:editId="6CA389A2">
            <wp:extent cx="1427480" cy="1427480"/>
            <wp:effectExtent l="0" t="0" r="0" b="0"/>
            <wp:docPr id="1626702518" name="Picture 1" descr="Scoil Sailearna | An Nead | Aill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oil Sailearna | An Nead | Aille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A8EB4" w14:textId="77777777" w:rsidR="007637C7" w:rsidRDefault="007637C7" w:rsidP="007637C7">
      <w:pPr>
        <w:jc w:val="center"/>
      </w:pPr>
    </w:p>
    <w:p w14:paraId="31E15B72" w14:textId="77777777" w:rsidR="007637C7" w:rsidRDefault="007637C7" w:rsidP="007637C7">
      <w:pPr>
        <w:jc w:val="center"/>
      </w:pPr>
    </w:p>
    <w:p w14:paraId="2D7DE5E7" w14:textId="77777777" w:rsidR="007637C7" w:rsidRPr="002717F9" w:rsidRDefault="007637C7" w:rsidP="007637C7">
      <w:pPr>
        <w:jc w:val="center"/>
        <w:rPr>
          <w:rFonts w:ascii="Comic Sans MS" w:hAnsi="Comic Sans MS"/>
          <w:sz w:val="44"/>
          <w:szCs w:val="44"/>
        </w:rPr>
      </w:pPr>
      <w:r w:rsidRPr="002717F9">
        <w:rPr>
          <w:rFonts w:ascii="Comic Sans MS" w:hAnsi="Comic Sans MS"/>
          <w:sz w:val="44"/>
          <w:szCs w:val="44"/>
        </w:rPr>
        <w:t xml:space="preserve">Scoil Sailearna </w:t>
      </w:r>
    </w:p>
    <w:p w14:paraId="51E99F51" w14:textId="77777777" w:rsidR="007637C7" w:rsidRPr="002717F9" w:rsidRDefault="007637C7" w:rsidP="007637C7">
      <w:pPr>
        <w:jc w:val="center"/>
        <w:rPr>
          <w:rFonts w:ascii="Comic Sans MS" w:hAnsi="Comic Sans MS"/>
          <w:sz w:val="44"/>
          <w:szCs w:val="44"/>
        </w:rPr>
      </w:pPr>
      <w:proofErr w:type="spellStart"/>
      <w:r w:rsidRPr="002717F9">
        <w:rPr>
          <w:rFonts w:ascii="Comic Sans MS" w:hAnsi="Comic Sans MS"/>
          <w:sz w:val="44"/>
          <w:szCs w:val="44"/>
        </w:rPr>
        <w:t>Indreabhán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</w:p>
    <w:p w14:paraId="0A91BC72" w14:textId="77777777" w:rsidR="007637C7" w:rsidRPr="002717F9" w:rsidRDefault="007637C7" w:rsidP="007637C7">
      <w:pPr>
        <w:jc w:val="center"/>
        <w:rPr>
          <w:rFonts w:ascii="Comic Sans MS" w:hAnsi="Comic Sans MS"/>
          <w:sz w:val="44"/>
          <w:szCs w:val="44"/>
        </w:rPr>
      </w:pPr>
      <w:r w:rsidRPr="002717F9">
        <w:rPr>
          <w:rFonts w:ascii="Comic Sans MS" w:hAnsi="Comic Sans MS"/>
          <w:sz w:val="44"/>
          <w:szCs w:val="44"/>
        </w:rPr>
        <w:t>Co</w:t>
      </w:r>
      <w:r>
        <w:rPr>
          <w:rFonts w:ascii="Comic Sans MS" w:hAnsi="Comic Sans MS"/>
          <w:sz w:val="44"/>
          <w:szCs w:val="44"/>
        </w:rPr>
        <w:t xml:space="preserve">. </w:t>
      </w:r>
      <w:proofErr w:type="spellStart"/>
      <w:r w:rsidRPr="002717F9">
        <w:rPr>
          <w:rFonts w:ascii="Comic Sans MS" w:hAnsi="Comic Sans MS"/>
          <w:sz w:val="44"/>
          <w:szCs w:val="44"/>
        </w:rPr>
        <w:t>na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Gaillimhe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</w:p>
    <w:p w14:paraId="13F728F9" w14:textId="77777777" w:rsidR="007637C7" w:rsidRPr="002717F9" w:rsidRDefault="007637C7" w:rsidP="007637C7">
      <w:pPr>
        <w:jc w:val="center"/>
        <w:rPr>
          <w:rFonts w:ascii="Comic Sans MS" w:hAnsi="Comic Sans MS"/>
          <w:sz w:val="44"/>
          <w:szCs w:val="44"/>
        </w:rPr>
      </w:pPr>
    </w:p>
    <w:p w14:paraId="0BEB9DD8" w14:textId="77777777" w:rsidR="007637C7" w:rsidRPr="002717F9" w:rsidRDefault="007637C7" w:rsidP="007637C7">
      <w:pPr>
        <w:jc w:val="center"/>
        <w:rPr>
          <w:rFonts w:ascii="Comic Sans MS" w:hAnsi="Comic Sans MS"/>
          <w:sz w:val="44"/>
          <w:szCs w:val="44"/>
        </w:rPr>
      </w:pPr>
    </w:p>
    <w:p w14:paraId="69132296" w14:textId="77777777" w:rsidR="007637C7" w:rsidRPr="002717F9" w:rsidRDefault="007637C7" w:rsidP="007637C7">
      <w:pPr>
        <w:jc w:val="center"/>
        <w:rPr>
          <w:rFonts w:ascii="Comic Sans MS" w:hAnsi="Comic Sans MS"/>
          <w:sz w:val="44"/>
          <w:szCs w:val="44"/>
        </w:rPr>
      </w:pPr>
    </w:p>
    <w:p w14:paraId="1E22BA66" w14:textId="77777777" w:rsidR="007637C7" w:rsidRDefault="007637C7" w:rsidP="007637C7">
      <w:pPr>
        <w:rPr>
          <w:rFonts w:ascii="Comic Sans MS" w:hAnsi="Comic Sans MS"/>
          <w:sz w:val="44"/>
          <w:szCs w:val="44"/>
        </w:rPr>
      </w:pPr>
      <w:proofErr w:type="spellStart"/>
      <w:r w:rsidRPr="002717F9">
        <w:rPr>
          <w:rFonts w:ascii="Comic Sans MS" w:hAnsi="Comic Sans MS"/>
          <w:sz w:val="44"/>
          <w:szCs w:val="44"/>
        </w:rPr>
        <w:t>Polasaí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Bí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Cineálta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Scoile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chun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Iompraíocht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Bhulaíochta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a </w:t>
      </w:r>
      <w:proofErr w:type="spellStart"/>
      <w:r w:rsidRPr="002717F9">
        <w:rPr>
          <w:rFonts w:ascii="Comic Sans MS" w:hAnsi="Comic Sans MS"/>
          <w:sz w:val="44"/>
          <w:szCs w:val="44"/>
        </w:rPr>
        <w:t>Chosc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agus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dul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I </w:t>
      </w:r>
      <w:proofErr w:type="spellStart"/>
      <w:r w:rsidRPr="002717F9">
        <w:rPr>
          <w:rFonts w:ascii="Comic Sans MS" w:hAnsi="Comic Sans MS"/>
          <w:sz w:val="44"/>
          <w:szCs w:val="44"/>
        </w:rPr>
        <w:t>nGleic</w:t>
      </w:r>
      <w:proofErr w:type="spellEnd"/>
      <w:r w:rsidRPr="002717F9">
        <w:rPr>
          <w:rFonts w:ascii="Comic Sans MS" w:hAnsi="Comic Sans MS"/>
          <w:sz w:val="44"/>
          <w:szCs w:val="44"/>
        </w:rPr>
        <w:t xml:space="preserve"> </w:t>
      </w:r>
      <w:proofErr w:type="spellStart"/>
      <w:r w:rsidRPr="002717F9">
        <w:rPr>
          <w:rFonts w:ascii="Comic Sans MS" w:hAnsi="Comic Sans MS"/>
          <w:sz w:val="44"/>
          <w:szCs w:val="44"/>
        </w:rPr>
        <w:t>léi</w:t>
      </w:r>
      <w:proofErr w:type="spellEnd"/>
    </w:p>
    <w:p w14:paraId="35558FBB" w14:textId="77777777" w:rsidR="007637C7" w:rsidRDefault="007637C7" w:rsidP="007637C7">
      <w:pPr>
        <w:rPr>
          <w:rFonts w:ascii="Comic Sans MS" w:hAnsi="Comic Sans MS"/>
          <w:sz w:val="44"/>
          <w:szCs w:val="44"/>
        </w:rPr>
      </w:pPr>
    </w:p>
    <w:p w14:paraId="2E77C703" w14:textId="77777777" w:rsidR="007637C7" w:rsidRDefault="007637C7" w:rsidP="007637C7">
      <w:pPr>
        <w:rPr>
          <w:rFonts w:ascii="Comic Sans MS" w:hAnsi="Comic Sans MS"/>
          <w:sz w:val="44"/>
          <w:szCs w:val="44"/>
        </w:rPr>
      </w:pPr>
    </w:p>
    <w:p w14:paraId="441A7BE8" w14:textId="77777777" w:rsidR="007637C7" w:rsidRDefault="007637C7" w:rsidP="007637C7">
      <w:pPr>
        <w:rPr>
          <w:rFonts w:ascii="Comic Sans MS" w:hAnsi="Comic Sans MS"/>
          <w:sz w:val="44"/>
          <w:szCs w:val="44"/>
        </w:rPr>
      </w:pPr>
    </w:p>
    <w:p w14:paraId="47104780" w14:textId="77777777" w:rsidR="007637C7" w:rsidRDefault="007637C7" w:rsidP="007637C7">
      <w:pPr>
        <w:rPr>
          <w:rFonts w:ascii="Comic Sans MS" w:hAnsi="Comic Sans MS"/>
          <w:sz w:val="44"/>
          <w:szCs w:val="44"/>
        </w:rPr>
      </w:pPr>
    </w:p>
    <w:p w14:paraId="5693D9A2" w14:textId="77777777" w:rsidR="007637C7" w:rsidRPr="002717F9" w:rsidRDefault="007637C7" w:rsidP="007637C7">
      <w:pPr>
        <w:rPr>
          <w:rFonts w:ascii="Comic Sans MS" w:hAnsi="Comic Sans MS"/>
          <w:sz w:val="28"/>
          <w:szCs w:val="28"/>
        </w:rPr>
      </w:pPr>
      <w:proofErr w:type="spellStart"/>
      <w:r w:rsidRPr="002717F9">
        <w:rPr>
          <w:rFonts w:ascii="Comic Sans MS" w:hAnsi="Comic Sans MS"/>
          <w:sz w:val="28"/>
          <w:szCs w:val="28"/>
        </w:rPr>
        <w:t>Dáta</w:t>
      </w:r>
      <w:proofErr w:type="spellEnd"/>
      <w:r w:rsidRPr="002717F9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2717F9">
        <w:rPr>
          <w:rFonts w:ascii="Comic Sans MS" w:hAnsi="Comic Sans MS"/>
          <w:sz w:val="28"/>
          <w:szCs w:val="28"/>
        </w:rPr>
        <w:t>faomhadh</w:t>
      </w:r>
      <w:proofErr w:type="spellEnd"/>
      <w:r>
        <w:rPr>
          <w:rFonts w:ascii="Comic Sans MS" w:hAnsi="Comic Sans MS"/>
          <w:sz w:val="28"/>
          <w:szCs w:val="28"/>
        </w:rPr>
        <w:t xml:space="preserve">: </w:t>
      </w:r>
      <w:r w:rsidRPr="002717F9">
        <w:rPr>
          <w:rFonts w:ascii="Comic Sans MS" w:hAnsi="Comic Sans MS"/>
          <w:sz w:val="28"/>
          <w:szCs w:val="28"/>
        </w:rPr>
        <w:t>_______</w:t>
      </w:r>
      <w:r>
        <w:rPr>
          <w:rFonts w:ascii="Comic Sans MS" w:hAnsi="Comic Sans MS"/>
          <w:sz w:val="28"/>
          <w:szCs w:val="28"/>
        </w:rPr>
        <w:t>__</w:t>
      </w:r>
      <w:r w:rsidRPr="002717F9">
        <w:rPr>
          <w:rFonts w:ascii="Comic Sans MS" w:hAnsi="Comic Sans MS"/>
          <w:sz w:val="28"/>
          <w:szCs w:val="28"/>
        </w:rPr>
        <w:t xml:space="preserve">_ </w:t>
      </w:r>
      <w:r>
        <w:rPr>
          <w:rFonts w:ascii="Comic Sans MS" w:hAnsi="Comic Sans MS"/>
          <w:sz w:val="28"/>
          <w:szCs w:val="28"/>
        </w:rPr>
        <w:t xml:space="preserve">  </w:t>
      </w:r>
      <w:proofErr w:type="spellStart"/>
      <w:r w:rsidRPr="002717F9">
        <w:rPr>
          <w:rFonts w:ascii="Comic Sans MS" w:hAnsi="Comic Sans MS"/>
          <w:sz w:val="28"/>
          <w:szCs w:val="28"/>
        </w:rPr>
        <w:t>Dáta</w:t>
      </w:r>
      <w:proofErr w:type="spellEnd"/>
      <w:r w:rsidRPr="002717F9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717F9">
        <w:rPr>
          <w:rFonts w:ascii="Comic Sans MS" w:hAnsi="Comic Sans MS"/>
          <w:sz w:val="28"/>
          <w:szCs w:val="28"/>
        </w:rPr>
        <w:t>Athbhreithnithe</w:t>
      </w:r>
      <w:proofErr w:type="spellEnd"/>
      <w:r>
        <w:rPr>
          <w:rFonts w:ascii="Comic Sans MS" w:hAnsi="Comic Sans MS"/>
          <w:sz w:val="28"/>
          <w:szCs w:val="28"/>
        </w:rPr>
        <w:t xml:space="preserve">: </w:t>
      </w:r>
      <w:r w:rsidRPr="002717F9">
        <w:rPr>
          <w:rFonts w:ascii="Comic Sans MS" w:hAnsi="Comic Sans MS"/>
          <w:sz w:val="28"/>
          <w:szCs w:val="28"/>
        </w:rPr>
        <w:t>______</w:t>
      </w:r>
      <w:r>
        <w:rPr>
          <w:rFonts w:ascii="Comic Sans MS" w:hAnsi="Comic Sans MS"/>
          <w:sz w:val="28"/>
          <w:szCs w:val="28"/>
        </w:rPr>
        <w:t>_</w:t>
      </w:r>
      <w:r w:rsidRPr="002717F9">
        <w:rPr>
          <w:rFonts w:ascii="Comic Sans MS" w:hAnsi="Comic Sans MS"/>
          <w:sz w:val="28"/>
          <w:szCs w:val="28"/>
        </w:rPr>
        <w:t>_</w:t>
      </w:r>
      <w:r>
        <w:rPr>
          <w:rFonts w:ascii="Comic Sans MS" w:hAnsi="Comic Sans MS"/>
          <w:sz w:val="28"/>
          <w:szCs w:val="28"/>
        </w:rPr>
        <w:t>_</w:t>
      </w:r>
    </w:p>
    <w:p w14:paraId="0110F76B" w14:textId="77777777" w:rsidR="007637C7" w:rsidRDefault="007637C7" w:rsidP="007637C7">
      <w:pPr>
        <w:rPr>
          <w:rFonts w:ascii="Comic Sans MS" w:hAnsi="Comic Sans MS"/>
          <w:sz w:val="44"/>
          <w:szCs w:val="44"/>
        </w:rPr>
      </w:pPr>
    </w:p>
    <w:p w14:paraId="02F07601" w14:textId="77777777" w:rsidR="007637C7" w:rsidRDefault="007637C7" w:rsidP="007637C7">
      <w:pPr>
        <w:rPr>
          <w:rFonts w:ascii="Comic Sans MS" w:hAnsi="Comic Sans MS"/>
          <w:sz w:val="20"/>
          <w:szCs w:val="20"/>
        </w:rPr>
      </w:pPr>
      <w:r w:rsidRPr="002705A0">
        <w:rPr>
          <w:rFonts w:ascii="Comic Sans MS" w:hAnsi="Comic Sans MS"/>
          <w:sz w:val="20"/>
          <w:szCs w:val="20"/>
        </w:rPr>
        <w:t xml:space="preserve">Cathaoirleach an </w:t>
      </w:r>
      <w:proofErr w:type="spellStart"/>
      <w:r w:rsidRPr="002705A0">
        <w:rPr>
          <w:rFonts w:ascii="Comic Sans MS" w:hAnsi="Comic Sans MS"/>
          <w:sz w:val="20"/>
          <w:szCs w:val="20"/>
        </w:rPr>
        <w:t>Bhoird</w:t>
      </w:r>
      <w:proofErr w:type="spellEnd"/>
      <w:r w:rsidRPr="002705A0">
        <w:rPr>
          <w:rFonts w:ascii="Comic Sans MS" w:hAnsi="Comic Sans MS"/>
          <w:sz w:val="20"/>
          <w:szCs w:val="20"/>
        </w:rPr>
        <w:t xml:space="preserve"> </w:t>
      </w:r>
      <w:proofErr w:type="spellStart"/>
      <w:r w:rsidRPr="002705A0">
        <w:rPr>
          <w:rFonts w:ascii="Comic Sans MS" w:hAnsi="Comic Sans MS"/>
          <w:sz w:val="20"/>
          <w:szCs w:val="20"/>
        </w:rPr>
        <w:t>Bhainistíochta</w:t>
      </w:r>
      <w:proofErr w:type="spellEnd"/>
      <w:r>
        <w:rPr>
          <w:rFonts w:ascii="Comic Sans MS" w:hAnsi="Comic Sans MS"/>
          <w:sz w:val="20"/>
          <w:szCs w:val="20"/>
        </w:rPr>
        <w:t xml:space="preserve">:                               </w:t>
      </w:r>
      <w:proofErr w:type="spellStart"/>
      <w:r>
        <w:rPr>
          <w:rFonts w:ascii="Comic Sans MS" w:hAnsi="Comic Sans MS"/>
          <w:sz w:val="20"/>
          <w:szCs w:val="20"/>
        </w:rPr>
        <w:t>Príomhoide</w:t>
      </w:r>
      <w:proofErr w:type="spellEnd"/>
      <w:r>
        <w:rPr>
          <w:rFonts w:ascii="Comic Sans MS" w:hAnsi="Comic Sans MS"/>
          <w:sz w:val="20"/>
          <w:szCs w:val="20"/>
        </w:rPr>
        <w:t>:</w:t>
      </w:r>
    </w:p>
    <w:p w14:paraId="5DEBA555" w14:textId="77777777" w:rsidR="007637C7" w:rsidRDefault="007637C7" w:rsidP="007637C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Siobhán Ní </w:t>
      </w:r>
      <w:proofErr w:type="spellStart"/>
      <w:r>
        <w:rPr>
          <w:rFonts w:ascii="Comic Sans MS" w:hAnsi="Comic Sans MS"/>
          <w:sz w:val="20"/>
          <w:szCs w:val="20"/>
        </w:rPr>
        <w:t>Ghadhra</w:t>
      </w:r>
      <w:proofErr w:type="spellEnd"/>
      <w:r>
        <w:rPr>
          <w:rFonts w:ascii="Comic Sans MS" w:hAnsi="Comic Sans MS"/>
          <w:sz w:val="20"/>
          <w:szCs w:val="20"/>
        </w:rPr>
        <w:t xml:space="preserve">                                                             Caitríona Uí </w:t>
      </w:r>
      <w:proofErr w:type="spellStart"/>
      <w:r>
        <w:rPr>
          <w:rFonts w:ascii="Comic Sans MS" w:hAnsi="Comic Sans MS"/>
          <w:sz w:val="20"/>
          <w:szCs w:val="20"/>
        </w:rPr>
        <w:t>Bhéarra</w:t>
      </w:r>
      <w:proofErr w:type="spellEnd"/>
      <w:r>
        <w:rPr>
          <w:rFonts w:ascii="Comic Sans MS" w:hAnsi="Comic Sans MS"/>
          <w:sz w:val="20"/>
          <w:szCs w:val="20"/>
        </w:rPr>
        <w:t xml:space="preserve"> </w:t>
      </w:r>
    </w:p>
    <w:p w14:paraId="34329039" w14:textId="77777777" w:rsidR="007637C7" w:rsidRDefault="007637C7" w:rsidP="007637C7">
      <w:pPr>
        <w:rPr>
          <w:rFonts w:ascii="Comic Sans MS" w:hAnsi="Comic Sans MS"/>
          <w:sz w:val="20"/>
          <w:szCs w:val="20"/>
        </w:rPr>
      </w:pPr>
    </w:p>
    <w:p w14:paraId="12D399E0" w14:textId="77777777" w:rsidR="007637C7" w:rsidRPr="00A53CEA" w:rsidRDefault="007637C7" w:rsidP="007637C7">
      <w:pPr>
        <w:rPr>
          <w:rFonts w:ascii="Comic Sans MS" w:hAnsi="Comic Sans MS"/>
          <w:sz w:val="20"/>
          <w:szCs w:val="20"/>
        </w:rPr>
      </w:pPr>
      <w:r w:rsidRPr="00085955">
        <w:rPr>
          <w:rFonts w:ascii="Comic Sans MS" w:hAnsi="Comic Sans MS"/>
          <w:b/>
          <w:bCs/>
          <w:noProof/>
          <w:sz w:val="44"/>
          <w:szCs w:val="44"/>
          <w:u w:val="single"/>
        </w:rPr>
        <w:drawing>
          <wp:inline distT="0" distB="0" distL="0" distR="0" wp14:anchorId="58E3EB62" wp14:editId="3AC9FF38">
            <wp:extent cx="1300957" cy="666045"/>
            <wp:effectExtent l="0" t="0" r="0" b="0"/>
            <wp:docPr id="15019613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961305" name="Picture 15019613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929" cy="69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5955">
        <w:rPr>
          <w:rFonts w:ascii="Comic Sans MS" w:hAnsi="Comic Sans MS"/>
          <w:b/>
          <w:bCs/>
          <w:sz w:val="20"/>
          <w:szCs w:val="20"/>
        </w:rPr>
        <w:t xml:space="preserve">   </w:t>
      </w:r>
      <w:r>
        <w:rPr>
          <w:rFonts w:ascii="Comic Sans MS" w:hAnsi="Comic Sans MS"/>
          <w:sz w:val="20"/>
          <w:szCs w:val="20"/>
        </w:rPr>
        <w:t xml:space="preserve">                                                   </w:t>
      </w:r>
      <w:r w:rsidRPr="00085955"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4D37A8">
        <w:rPr>
          <w:rFonts w:ascii="Comic Sans MS" w:hAnsi="Comic Sans MS"/>
          <w:noProof/>
          <w:sz w:val="28"/>
          <w:szCs w:val="28"/>
          <w:u w:val="single"/>
        </w:rPr>
        <w:drawing>
          <wp:inline distT="0" distB="0" distL="0" distR="0" wp14:anchorId="7250E168" wp14:editId="23E4395C">
            <wp:extent cx="1579442" cy="495508"/>
            <wp:effectExtent l="0" t="0" r="0" b="0"/>
            <wp:docPr id="1734354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354752" name="Picture 17343547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252" cy="53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2DE92" w14:textId="77777777" w:rsidR="007637C7" w:rsidRPr="002717F9" w:rsidRDefault="007637C7" w:rsidP="007637C7">
      <w:pPr>
        <w:rPr>
          <w:rFonts w:ascii="Comic Sans MS" w:hAnsi="Comic Sans MS"/>
          <w:sz w:val="28"/>
          <w:szCs w:val="28"/>
        </w:rPr>
      </w:pPr>
    </w:p>
    <w:p w14:paraId="0581F63D" w14:textId="77777777" w:rsidR="001D66EF" w:rsidRDefault="001D66EF" w:rsidP="00F22379">
      <w:pPr>
        <w:rPr>
          <w:lang w:val="ga-IE"/>
        </w:rPr>
      </w:pPr>
    </w:p>
    <w:p w14:paraId="3A38A23E" w14:textId="17DBA5E0" w:rsidR="00361684" w:rsidRDefault="00D756F4" w:rsidP="00F22379">
      <w:pPr>
        <w:rPr>
          <w:lang w:val="ga-IE"/>
        </w:rPr>
      </w:pPr>
      <w:r>
        <w:rPr>
          <w:lang w:val="ga-IE"/>
        </w:rPr>
        <w:lastRenderedPageBreak/>
        <w:t xml:space="preserve">                      </w:t>
      </w:r>
      <w:r w:rsidR="007637C7">
        <w:rPr>
          <w:lang w:val="ga-IE"/>
        </w:rPr>
        <w:t xml:space="preserve">                 </w:t>
      </w:r>
      <w:r>
        <w:rPr>
          <w:lang w:val="ga-IE"/>
        </w:rPr>
        <w:t xml:space="preserve">       </w:t>
      </w:r>
      <w:r>
        <w:rPr>
          <w:noProof/>
        </w:rPr>
        <w:drawing>
          <wp:inline distT="0" distB="0" distL="0" distR="0" wp14:anchorId="25C0FFF4" wp14:editId="36B7BB00">
            <wp:extent cx="2141002" cy="2127885"/>
            <wp:effectExtent l="0" t="0" r="0" b="5715"/>
            <wp:docPr id="1" name="Picture 1" descr="C:\Users\Scoil Sailearna\Downloads\Sailern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Scoil Sailearna\Downloads\Sailerna Logo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533" cy="215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9F2">
        <w:rPr>
          <w:lang w:val="ga-IE"/>
        </w:rPr>
        <w:t xml:space="preserve">            </w:t>
      </w:r>
      <w:r>
        <w:rPr>
          <w:noProof/>
        </w:rPr>
        <w:t xml:space="preserve">                                 </w:t>
      </w:r>
      <w:r w:rsidR="008E59F2">
        <w:rPr>
          <w:lang w:val="ga-IE"/>
        </w:rPr>
        <w:t xml:space="preserve">                    </w:t>
      </w:r>
    </w:p>
    <w:p w14:paraId="0D34C6F4" w14:textId="77777777" w:rsidR="0003088E" w:rsidRDefault="0003088E" w:rsidP="00F22379">
      <w:pPr>
        <w:rPr>
          <w:lang w:val="ga-IE"/>
        </w:rPr>
      </w:pPr>
    </w:p>
    <w:p w14:paraId="19EB2944" w14:textId="28225331" w:rsidR="008E59F2" w:rsidRPr="00944980" w:rsidRDefault="00D917BC" w:rsidP="00361684">
      <w:pPr>
        <w:spacing w:before="120" w:after="120" w:line="276" w:lineRule="auto"/>
        <w:rPr>
          <w:b/>
          <w:bCs/>
          <w:color w:val="EE0000"/>
          <w:sz w:val="36"/>
          <w:szCs w:val="36"/>
          <w:lang w:eastAsia="en-US"/>
        </w:rPr>
      </w:pPr>
      <w:bookmarkStart w:id="0" w:name="_Hlk210166502"/>
      <w:r>
        <w:rPr>
          <w:b/>
          <w:bCs/>
          <w:color w:val="EE0000"/>
          <w:sz w:val="36"/>
          <w:szCs w:val="36"/>
          <w:lang w:eastAsia="en-US"/>
        </w:rPr>
        <w:t xml:space="preserve">                 </w:t>
      </w:r>
      <w:proofErr w:type="spellStart"/>
      <w:r w:rsidR="008E59F2" w:rsidRPr="008E59F2">
        <w:rPr>
          <w:b/>
          <w:bCs/>
          <w:color w:val="EE0000"/>
          <w:sz w:val="36"/>
          <w:szCs w:val="36"/>
          <w:lang w:eastAsia="en-US"/>
        </w:rPr>
        <w:t>Polasaí</w:t>
      </w:r>
      <w:proofErr w:type="spellEnd"/>
      <w:r>
        <w:rPr>
          <w:b/>
          <w:bCs/>
          <w:color w:val="EE0000"/>
          <w:sz w:val="36"/>
          <w:szCs w:val="36"/>
          <w:lang w:eastAsia="en-US"/>
        </w:rPr>
        <w:t xml:space="preserve"> </w:t>
      </w:r>
      <w:proofErr w:type="spellStart"/>
      <w:r w:rsidR="008E59F2" w:rsidRPr="008E59F2">
        <w:rPr>
          <w:b/>
          <w:bCs/>
          <w:color w:val="EE0000"/>
          <w:sz w:val="36"/>
          <w:szCs w:val="36"/>
          <w:lang w:eastAsia="en-US"/>
        </w:rPr>
        <w:t>Bí</w:t>
      </w:r>
      <w:proofErr w:type="spellEnd"/>
      <w:r w:rsidR="008E59F2" w:rsidRPr="008E59F2">
        <w:rPr>
          <w:b/>
          <w:bCs/>
          <w:color w:val="EE0000"/>
          <w:sz w:val="36"/>
          <w:szCs w:val="36"/>
          <w:lang w:eastAsia="en-US"/>
        </w:rPr>
        <w:t xml:space="preserve"> </w:t>
      </w:r>
      <w:proofErr w:type="spellStart"/>
      <w:r w:rsidR="008E59F2" w:rsidRPr="008E59F2">
        <w:rPr>
          <w:b/>
          <w:bCs/>
          <w:color w:val="EE0000"/>
          <w:sz w:val="36"/>
          <w:szCs w:val="36"/>
          <w:lang w:eastAsia="en-US"/>
        </w:rPr>
        <w:t>Cineálta</w:t>
      </w:r>
      <w:proofErr w:type="spellEnd"/>
      <w:r>
        <w:rPr>
          <w:b/>
          <w:bCs/>
          <w:color w:val="EE0000"/>
          <w:sz w:val="36"/>
          <w:szCs w:val="36"/>
          <w:lang w:eastAsia="en-US"/>
        </w:rPr>
        <w:t xml:space="preserve"> Scoil Sailearna</w:t>
      </w:r>
    </w:p>
    <w:p w14:paraId="77128C57" w14:textId="2585D28D" w:rsidR="0003088E" w:rsidRDefault="0003088E" w:rsidP="00361684">
      <w:pPr>
        <w:spacing w:before="120" w:after="120" w:line="276" w:lineRule="auto"/>
        <w:rPr>
          <w:szCs w:val="22"/>
          <w:lang w:eastAsia="en-US"/>
        </w:rPr>
      </w:pPr>
      <w:proofErr w:type="spellStart"/>
      <w:r w:rsidRPr="00361684">
        <w:rPr>
          <w:b/>
          <w:sz w:val="32"/>
          <w:szCs w:val="32"/>
          <w:lang w:eastAsia="en-US"/>
        </w:rPr>
        <w:t>Réamhrá</w:t>
      </w:r>
      <w:proofErr w:type="spellEnd"/>
    </w:p>
    <w:p w14:paraId="1F5BA028" w14:textId="4FEB71EE" w:rsidR="00361684" w:rsidRPr="00361684" w:rsidRDefault="00361684" w:rsidP="00361684">
      <w:pPr>
        <w:spacing w:before="120" w:after="120" w:line="276" w:lineRule="auto"/>
        <w:rPr>
          <w:szCs w:val="22"/>
          <w:lang w:eastAsia="en-US"/>
        </w:rPr>
      </w:pPr>
      <w:r w:rsidRPr="00361684">
        <w:rPr>
          <w:szCs w:val="22"/>
          <w:lang w:eastAsia="en-US"/>
        </w:rPr>
        <w:t xml:space="preserve">Is </w:t>
      </w:r>
      <w:proofErr w:type="spellStart"/>
      <w:r w:rsidRPr="00361684">
        <w:rPr>
          <w:szCs w:val="22"/>
          <w:lang w:eastAsia="en-US"/>
        </w:rPr>
        <w:t>bunscoil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="004E3B2A">
        <w:rPr>
          <w:szCs w:val="22"/>
          <w:lang w:eastAsia="en-US"/>
        </w:rPr>
        <w:t>Ghaeltachta</w:t>
      </w:r>
      <w:proofErr w:type="spellEnd"/>
      <w:r w:rsidR="004E3B2A">
        <w:rPr>
          <w:szCs w:val="22"/>
          <w:lang w:eastAsia="en-US"/>
        </w:rPr>
        <w:t xml:space="preserve">, </w:t>
      </w:r>
      <w:proofErr w:type="spellStart"/>
      <w:r w:rsidRPr="00361684">
        <w:rPr>
          <w:szCs w:val="22"/>
          <w:lang w:eastAsia="en-US"/>
        </w:rPr>
        <w:t>c</w:t>
      </w:r>
      <w:r w:rsidR="00E1406F">
        <w:rPr>
          <w:szCs w:val="22"/>
          <w:lang w:eastAsia="en-US"/>
        </w:rPr>
        <w:t>h</w:t>
      </w:r>
      <w:r w:rsidRPr="00361684">
        <w:rPr>
          <w:szCs w:val="22"/>
          <w:lang w:eastAsia="en-US"/>
        </w:rPr>
        <w:t>omhoideacha</w:t>
      </w:r>
      <w:r w:rsidR="00E1406F">
        <w:rPr>
          <w:szCs w:val="22"/>
          <w:lang w:eastAsia="en-US"/>
        </w:rPr>
        <w:t>i</w:t>
      </w:r>
      <w:r w:rsidRPr="00361684">
        <w:rPr>
          <w:szCs w:val="22"/>
          <w:lang w:eastAsia="en-US"/>
        </w:rPr>
        <w:t>s</w:t>
      </w:r>
      <w:proofErr w:type="spellEnd"/>
      <w:r w:rsidRPr="00361684">
        <w:rPr>
          <w:szCs w:val="22"/>
          <w:lang w:eastAsia="en-US"/>
        </w:rPr>
        <w:t xml:space="preserve"> í </w:t>
      </w:r>
      <w:r w:rsidR="004E3B2A">
        <w:rPr>
          <w:szCs w:val="22"/>
          <w:lang w:eastAsia="en-US"/>
        </w:rPr>
        <w:t>Scoil Sailearna</w:t>
      </w:r>
      <w:r w:rsidRPr="00361684">
        <w:rPr>
          <w:szCs w:val="22"/>
          <w:lang w:eastAsia="en-US"/>
        </w:rPr>
        <w:t xml:space="preserve">, </w:t>
      </w:r>
      <w:proofErr w:type="spellStart"/>
      <w:r w:rsidRPr="00361684">
        <w:rPr>
          <w:szCs w:val="22"/>
          <w:lang w:eastAsia="en-US"/>
        </w:rPr>
        <w:t>faoi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phátrúnacht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="004E3B2A">
        <w:rPr>
          <w:szCs w:val="22"/>
          <w:lang w:eastAsia="en-US"/>
        </w:rPr>
        <w:t>Dheoise</w:t>
      </w:r>
      <w:proofErr w:type="spellEnd"/>
      <w:r w:rsidR="004E3B2A">
        <w:rPr>
          <w:szCs w:val="22"/>
          <w:lang w:eastAsia="en-US"/>
        </w:rPr>
        <w:t xml:space="preserve"> </w:t>
      </w:r>
      <w:proofErr w:type="spellStart"/>
      <w:r w:rsidR="004E3B2A">
        <w:rPr>
          <w:szCs w:val="22"/>
          <w:lang w:eastAsia="en-US"/>
        </w:rPr>
        <w:t>Thuama</w:t>
      </w:r>
      <w:proofErr w:type="spellEnd"/>
      <w:proofErr w:type="gramStart"/>
      <w:r w:rsidRPr="00361684">
        <w:rPr>
          <w:szCs w:val="22"/>
          <w:lang w:eastAsia="en-US"/>
        </w:rPr>
        <w:t xml:space="preserve">.  </w:t>
      </w:r>
      <w:proofErr w:type="spellStart"/>
      <w:proofErr w:type="gramEnd"/>
      <w:r w:rsidRPr="00361684">
        <w:rPr>
          <w:szCs w:val="22"/>
          <w:lang w:eastAsia="en-US"/>
        </w:rPr>
        <w:t>Freastalaíonn</w:t>
      </w:r>
      <w:proofErr w:type="spellEnd"/>
      <w:r w:rsidRPr="00361684">
        <w:rPr>
          <w:szCs w:val="22"/>
          <w:lang w:eastAsia="en-US"/>
        </w:rPr>
        <w:t xml:space="preserve"> an </w:t>
      </w:r>
      <w:proofErr w:type="spellStart"/>
      <w:r w:rsidRPr="00361684">
        <w:rPr>
          <w:szCs w:val="22"/>
          <w:lang w:eastAsia="en-US"/>
        </w:rPr>
        <w:t>scoil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ar</w:t>
      </w:r>
      <w:proofErr w:type="spellEnd"/>
      <w:r w:rsidRPr="00361684">
        <w:rPr>
          <w:szCs w:val="22"/>
          <w:lang w:eastAsia="en-US"/>
        </w:rPr>
        <w:t xml:space="preserve"> an </w:t>
      </w:r>
      <w:proofErr w:type="spellStart"/>
      <w:r w:rsidRPr="00361684">
        <w:rPr>
          <w:szCs w:val="22"/>
          <w:lang w:eastAsia="en-US"/>
        </w:rPr>
        <w:t>éileamh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d’oideachas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bunscoile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trí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mheán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na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Gaeilge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sa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="00917FA0">
        <w:rPr>
          <w:szCs w:val="22"/>
          <w:lang w:eastAsia="en-US"/>
        </w:rPr>
        <w:t>g</w:t>
      </w:r>
      <w:r w:rsidRPr="00361684">
        <w:rPr>
          <w:szCs w:val="22"/>
          <w:lang w:eastAsia="en-US"/>
        </w:rPr>
        <w:t>ceantar</w:t>
      </w:r>
      <w:proofErr w:type="spellEnd"/>
      <w:r w:rsidRPr="00361684">
        <w:rPr>
          <w:szCs w:val="22"/>
          <w:lang w:eastAsia="en-US"/>
        </w:rPr>
        <w:t xml:space="preserve"> </w:t>
      </w:r>
      <w:proofErr w:type="spellStart"/>
      <w:r w:rsidRPr="00361684">
        <w:rPr>
          <w:szCs w:val="22"/>
          <w:lang w:eastAsia="en-US"/>
        </w:rPr>
        <w:t>máguaird</w:t>
      </w:r>
      <w:proofErr w:type="spellEnd"/>
      <w:proofErr w:type="gramStart"/>
      <w:r w:rsidRPr="00361684">
        <w:rPr>
          <w:szCs w:val="22"/>
          <w:lang w:eastAsia="en-US"/>
        </w:rPr>
        <w:t xml:space="preserve">.  </w:t>
      </w:r>
      <w:proofErr w:type="gramEnd"/>
    </w:p>
    <w:p w14:paraId="6D39BBD4" w14:textId="67DA32E9" w:rsidR="00D20A3D" w:rsidRPr="00944980" w:rsidRDefault="00361684" w:rsidP="00944980">
      <w:pPr>
        <w:spacing w:before="120" w:after="120" w:line="276" w:lineRule="auto"/>
        <w:contextualSpacing/>
        <w:rPr>
          <w:i/>
          <w:color w:val="808080" w:themeColor="background1" w:themeShade="80"/>
          <w:szCs w:val="22"/>
          <w:lang w:val="ga-IE" w:eastAsia="en-US"/>
        </w:rPr>
      </w:pPr>
      <w:r w:rsidRPr="00361684">
        <w:rPr>
          <w:i/>
          <w:color w:val="808080" w:themeColor="background1" w:themeShade="80"/>
          <w:szCs w:val="22"/>
          <w:lang w:eastAsia="en-US"/>
        </w:rPr>
        <w:t xml:space="preserve"> </w:t>
      </w:r>
      <w:r w:rsidR="00D20A3D" w:rsidRPr="00D20A3D">
        <w:rPr>
          <w:rFonts w:eastAsia="Calibri"/>
          <w:spacing w:val="1"/>
          <w:lang w:val="ga-IE" w:eastAsia="en-US"/>
        </w:rPr>
        <w:t xml:space="preserve">I gcomhréir le riachtanais an Acht Oideachais (Leas) 2000 agus na dtreoirlínte faoi chód </w:t>
      </w:r>
      <w:r w:rsidR="00D20A3D" w:rsidRPr="00D20A3D">
        <w:rPr>
          <w:rFonts w:eastAsia="Calibri"/>
          <w:spacing w:val="-1"/>
          <w:lang w:val="ga-IE" w:eastAsia="en-US"/>
        </w:rPr>
        <w:t>iompair a d'eisigh an Bord Náisiúnta um Leas Oideachais tá an beartas frithbhulaíochta seo a leanas glactha ag Bord Bainistíochta</w:t>
      </w:r>
      <w:r w:rsidR="004E3B2A">
        <w:rPr>
          <w:rFonts w:eastAsia="Calibri"/>
          <w:spacing w:val="-1"/>
          <w:lang w:val="ga-IE" w:eastAsia="en-US"/>
        </w:rPr>
        <w:t xml:space="preserve"> Scoil Sailearna</w:t>
      </w:r>
      <w:r w:rsidR="00D20A3D" w:rsidRPr="00D20A3D">
        <w:rPr>
          <w:rFonts w:eastAsia="Calibri"/>
          <w:spacing w:val="-1"/>
          <w:lang w:val="ga-IE" w:eastAsia="en-US"/>
        </w:rPr>
        <w:t xml:space="preserve"> </w:t>
      </w:r>
      <w:r w:rsidR="00D20A3D">
        <w:rPr>
          <w:lang w:eastAsia="en-US"/>
        </w:rPr>
        <w:t xml:space="preserve">le </w:t>
      </w:r>
      <w:proofErr w:type="spellStart"/>
      <w:r w:rsidR="00D20A3D">
        <w:rPr>
          <w:lang w:eastAsia="en-US"/>
        </w:rPr>
        <w:t>comhoibriú</w:t>
      </w:r>
      <w:proofErr w:type="spellEnd"/>
      <w:r w:rsidR="00D20A3D">
        <w:rPr>
          <w:lang w:eastAsia="en-US"/>
        </w:rPr>
        <w:t xml:space="preserve"> ó </w:t>
      </w:r>
      <w:proofErr w:type="spellStart"/>
      <w:r w:rsidR="00D20A3D">
        <w:rPr>
          <w:lang w:eastAsia="en-US"/>
        </w:rPr>
        <w:t>Mhúinteoirí</w:t>
      </w:r>
      <w:proofErr w:type="spellEnd"/>
      <w:r w:rsidR="00D20A3D">
        <w:rPr>
          <w:lang w:val="ga-IE" w:eastAsia="en-US"/>
        </w:rPr>
        <w:t xml:space="preserve"> agus</w:t>
      </w:r>
      <w:r w:rsidR="00D20A3D" w:rsidRPr="00361684">
        <w:rPr>
          <w:lang w:eastAsia="en-US"/>
        </w:rPr>
        <w:t xml:space="preserve"> </w:t>
      </w:r>
      <w:r w:rsidR="00917FA0">
        <w:rPr>
          <w:lang w:eastAsia="en-US"/>
        </w:rPr>
        <w:t xml:space="preserve">ó </w:t>
      </w:r>
      <w:proofErr w:type="spellStart"/>
      <w:r w:rsidR="00D20A3D" w:rsidRPr="00361684">
        <w:rPr>
          <w:lang w:eastAsia="en-US"/>
        </w:rPr>
        <w:t>C</w:t>
      </w:r>
      <w:r w:rsidR="00917FA0">
        <w:rPr>
          <w:lang w:eastAsia="en-US"/>
        </w:rPr>
        <w:t>h</w:t>
      </w:r>
      <w:r w:rsidR="00D20A3D" w:rsidRPr="00361684">
        <w:rPr>
          <w:lang w:eastAsia="en-US"/>
        </w:rPr>
        <w:t>oiste</w:t>
      </w:r>
      <w:proofErr w:type="spellEnd"/>
      <w:r w:rsidR="00D20A3D" w:rsidRPr="00361684">
        <w:rPr>
          <w:lang w:eastAsia="en-US"/>
        </w:rPr>
        <w:t xml:space="preserve"> </w:t>
      </w:r>
      <w:proofErr w:type="spellStart"/>
      <w:r w:rsidR="00D20A3D" w:rsidRPr="00361684">
        <w:rPr>
          <w:lang w:eastAsia="en-US"/>
        </w:rPr>
        <w:t>na</w:t>
      </w:r>
      <w:proofErr w:type="spellEnd"/>
      <w:r w:rsidR="00D20A3D" w:rsidRPr="00361684">
        <w:rPr>
          <w:lang w:eastAsia="en-US"/>
        </w:rPr>
        <w:t xml:space="preserve"> </w:t>
      </w:r>
      <w:proofErr w:type="spellStart"/>
      <w:r w:rsidR="00D20A3D" w:rsidRPr="00361684">
        <w:rPr>
          <w:lang w:eastAsia="en-US"/>
        </w:rPr>
        <w:t>dTuismitheoirí</w:t>
      </w:r>
      <w:proofErr w:type="spellEnd"/>
      <w:r w:rsidR="00D20A3D" w:rsidRPr="00361684">
        <w:rPr>
          <w:lang w:eastAsia="en-US"/>
        </w:rPr>
        <w:t xml:space="preserve"> </w:t>
      </w:r>
      <w:r w:rsidR="00D20A3D" w:rsidRPr="00D20A3D">
        <w:rPr>
          <w:rFonts w:eastAsia="Calibri"/>
          <w:spacing w:val="-1"/>
          <w:lang w:val="ga-IE" w:eastAsia="en-US"/>
        </w:rPr>
        <w:t xml:space="preserve">mar chuid de chód iompair </w:t>
      </w:r>
      <w:r w:rsidR="00D20A3D" w:rsidRPr="00D20A3D">
        <w:rPr>
          <w:rFonts w:eastAsia="Calibri"/>
          <w:lang w:val="ga-IE" w:eastAsia="en-US"/>
        </w:rPr>
        <w:t>iomlán na scoile. Géilleann an beartas go huile agus go hiomlán do riachtanais</w:t>
      </w:r>
      <w:r w:rsidR="00D20A3D" w:rsidRPr="00D20A3D">
        <w:rPr>
          <w:rFonts w:eastAsia="Calibri"/>
          <w:i/>
          <w:iCs/>
          <w:lang w:val="ga-IE" w:eastAsia="en-US"/>
        </w:rPr>
        <w:t xml:space="preserve"> Ghnásanna </w:t>
      </w:r>
      <w:r w:rsidR="00D20A3D" w:rsidRPr="00D20A3D">
        <w:rPr>
          <w:rFonts w:eastAsia="Calibri"/>
          <w:i/>
          <w:iCs/>
          <w:spacing w:val="-2"/>
          <w:lang w:val="ga-IE" w:eastAsia="en-US"/>
        </w:rPr>
        <w:t>Frithbhulaíochta Bunscoile agus Iar-bhunscoile</w:t>
      </w:r>
      <w:r w:rsidR="00D20A3D" w:rsidRPr="00D20A3D">
        <w:rPr>
          <w:rFonts w:eastAsia="Calibri"/>
          <w:spacing w:val="-2"/>
          <w:lang w:val="ga-IE" w:eastAsia="en-US"/>
        </w:rPr>
        <w:t xml:space="preserve"> a foilsíodh i Meán Fómhair 2013. </w:t>
      </w:r>
      <w:r w:rsidR="00BF73D7">
        <w:rPr>
          <w:rFonts w:eastAsia="Calibri"/>
          <w:spacing w:val="-2"/>
          <w:lang w:val="ga-IE" w:eastAsia="en-US"/>
        </w:rPr>
        <w:t xml:space="preserve">Déanfar polasaí nua agus cleachtais a chur i bhfeidhm i mbliana ó </w:t>
      </w:r>
      <w:r w:rsidR="00BF73D7" w:rsidRPr="00BF73D7">
        <w:rPr>
          <w:rFonts w:eastAsia="Calibri"/>
          <w:i/>
          <w:spacing w:val="-2"/>
          <w:lang w:val="ga-IE" w:eastAsia="en-US"/>
        </w:rPr>
        <w:t>Bí Cineálta</w:t>
      </w:r>
      <w:r w:rsidR="00BF73D7">
        <w:rPr>
          <w:rFonts w:eastAsia="Calibri"/>
          <w:spacing w:val="-2"/>
          <w:lang w:val="ga-IE" w:eastAsia="en-US"/>
        </w:rPr>
        <w:t xml:space="preserve"> (a f</w:t>
      </w:r>
      <w:r w:rsidR="00917FA0">
        <w:rPr>
          <w:rFonts w:eastAsia="Calibri"/>
          <w:spacing w:val="-2"/>
          <w:lang w:val="ga-IE" w:eastAsia="en-US"/>
        </w:rPr>
        <w:t>oi</w:t>
      </w:r>
      <w:r w:rsidR="00BF73D7">
        <w:rPr>
          <w:rFonts w:eastAsia="Calibri"/>
          <w:spacing w:val="-2"/>
          <w:lang w:val="ga-IE" w:eastAsia="en-US"/>
        </w:rPr>
        <w:t xml:space="preserve">lsíodh i 2024) mar chuid de stráitéis </w:t>
      </w:r>
      <w:r w:rsidR="00917FA0">
        <w:rPr>
          <w:rFonts w:eastAsia="Calibri"/>
          <w:spacing w:val="-2"/>
          <w:lang w:val="ga-IE" w:eastAsia="en-US"/>
        </w:rPr>
        <w:t>fhrith</w:t>
      </w:r>
      <w:r w:rsidR="00BF73D7">
        <w:rPr>
          <w:rFonts w:eastAsia="Calibri"/>
          <w:spacing w:val="-2"/>
          <w:lang w:val="ga-IE" w:eastAsia="en-US"/>
        </w:rPr>
        <w:t>bulaíocht</w:t>
      </w:r>
      <w:r w:rsidR="00917FA0">
        <w:rPr>
          <w:rFonts w:eastAsia="Calibri"/>
          <w:spacing w:val="-2"/>
          <w:lang w:val="ga-IE" w:eastAsia="en-US"/>
        </w:rPr>
        <w:t>a</w:t>
      </w:r>
      <w:r w:rsidR="00BF73D7">
        <w:rPr>
          <w:rFonts w:eastAsia="Calibri"/>
          <w:spacing w:val="-2"/>
          <w:lang w:val="ga-IE" w:eastAsia="en-US"/>
        </w:rPr>
        <w:t xml:space="preserve"> na scoile.</w:t>
      </w:r>
    </w:p>
    <w:p w14:paraId="65D3B159" w14:textId="5CB815AB" w:rsidR="00361684" w:rsidRPr="00361684" w:rsidRDefault="00361684" w:rsidP="00361684">
      <w:pPr>
        <w:spacing w:line="276" w:lineRule="auto"/>
        <w:jc w:val="both"/>
        <w:rPr>
          <w:b/>
          <w:i/>
          <w:color w:val="808080" w:themeColor="background1" w:themeShade="80"/>
          <w:sz w:val="32"/>
          <w:szCs w:val="32"/>
        </w:rPr>
      </w:pPr>
      <w:proofErr w:type="spellStart"/>
      <w:r w:rsidRPr="00361684">
        <w:rPr>
          <w:rFonts w:eastAsiaTheme="minorHAnsi"/>
          <w:b/>
          <w:sz w:val="32"/>
          <w:szCs w:val="32"/>
          <w:lang w:val="en-IE" w:eastAsia="en-US"/>
        </w:rPr>
        <w:t>Réasúnaíocht</w:t>
      </w:r>
      <w:proofErr w:type="spellEnd"/>
      <w:r w:rsidRPr="00361684">
        <w:rPr>
          <w:b/>
          <w:i/>
        </w:rPr>
        <w:t xml:space="preserve">  </w:t>
      </w:r>
    </w:p>
    <w:p w14:paraId="27203E8A" w14:textId="4A00C1F6" w:rsidR="00D20A3D" w:rsidRPr="00D20A3D" w:rsidRDefault="00D20A3D" w:rsidP="00D20A3D">
      <w:pPr>
        <w:widowControl w:val="0"/>
        <w:suppressAutoHyphens/>
        <w:autoSpaceDE w:val="0"/>
        <w:autoSpaceDN w:val="0"/>
        <w:spacing w:line="360" w:lineRule="auto"/>
        <w:ind w:right="40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spacing w:val="1"/>
          <w:lang w:val="ga-IE" w:eastAsia="en-US"/>
        </w:rPr>
        <w:t xml:space="preserve">Aithníonn an Bord Bainistíochta </w:t>
      </w:r>
      <w:r w:rsidR="009F5608">
        <w:rPr>
          <w:rFonts w:eastAsia="Calibri"/>
          <w:spacing w:val="1"/>
          <w:lang w:val="ga-IE" w:eastAsia="en-US"/>
        </w:rPr>
        <w:t xml:space="preserve">cé </w:t>
      </w:r>
      <w:r w:rsidR="00917FA0">
        <w:rPr>
          <w:rFonts w:eastAsia="Calibri"/>
          <w:spacing w:val="1"/>
          <w:lang w:val="ga-IE" w:eastAsia="en-US"/>
        </w:rPr>
        <w:t xml:space="preserve">chomh tromchúiseach is </w:t>
      </w:r>
      <w:r w:rsidRPr="00D20A3D">
        <w:rPr>
          <w:rFonts w:eastAsia="Calibri"/>
          <w:spacing w:val="1"/>
          <w:lang w:val="ga-IE" w:eastAsia="en-US"/>
        </w:rPr>
        <w:t>atá iomp</w:t>
      </w:r>
      <w:r w:rsidR="00917FA0">
        <w:rPr>
          <w:rFonts w:eastAsia="Calibri"/>
          <w:spacing w:val="1"/>
          <w:lang w:val="ga-IE" w:eastAsia="en-US"/>
        </w:rPr>
        <w:t xml:space="preserve">raíocht </w:t>
      </w:r>
      <w:r w:rsidRPr="00D20A3D">
        <w:rPr>
          <w:rFonts w:eastAsia="Calibri"/>
          <w:spacing w:val="1"/>
          <w:lang w:val="ga-IE" w:eastAsia="en-US"/>
        </w:rPr>
        <w:t>b</w:t>
      </w:r>
      <w:r w:rsidR="00917FA0">
        <w:rPr>
          <w:rFonts w:eastAsia="Calibri"/>
          <w:spacing w:val="1"/>
          <w:lang w:val="ga-IE" w:eastAsia="en-US"/>
        </w:rPr>
        <w:t>h</w:t>
      </w:r>
      <w:r w:rsidRPr="00D20A3D">
        <w:rPr>
          <w:rFonts w:eastAsia="Calibri"/>
          <w:spacing w:val="1"/>
          <w:lang w:val="ga-IE" w:eastAsia="en-US"/>
        </w:rPr>
        <w:t xml:space="preserve">ulaíochta agus </w:t>
      </w:r>
    </w:p>
    <w:p w14:paraId="1B0C025C" w14:textId="3C096842" w:rsidR="00D20A3D" w:rsidRPr="00D20A3D" w:rsidRDefault="00917FA0" w:rsidP="00D20A3D">
      <w:pPr>
        <w:widowControl w:val="0"/>
        <w:suppressAutoHyphens/>
        <w:autoSpaceDE w:val="0"/>
        <w:autoSpaceDN w:val="0"/>
        <w:spacing w:line="360" w:lineRule="auto"/>
        <w:ind w:right="39"/>
        <w:textAlignment w:val="baseline"/>
        <w:rPr>
          <w:rFonts w:eastAsia="Calibri"/>
          <w:lang w:val="ga-IE" w:eastAsia="en-US"/>
        </w:rPr>
      </w:pPr>
      <w:r>
        <w:rPr>
          <w:rFonts w:eastAsia="Calibri"/>
          <w:spacing w:val="1"/>
          <w:lang w:val="ga-IE" w:eastAsia="en-US"/>
        </w:rPr>
        <w:t>n</w:t>
      </w:r>
      <w:r w:rsidR="00D20A3D" w:rsidRPr="00D20A3D">
        <w:rPr>
          <w:rFonts w:eastAsia="Calibri"/>
          <w:spacing w:val="1"/>
          <w:lang w:val="ga-IE" w:eastAsia="en-US"/>
        </w:rPr>
        <w:t>a tionchar a</w:t>
      </w:r>
      <w:r w:rsidRPr="00917FA0">
        <w:rPr>
          <w:rFonts w:eastAsia="Calibri"/>
          <w:spacing w:val="1"/>
          <w:lang w:val="ga-IE" w:eastAsia="en-US"/>
        </w:rPr>
        <w:t xml:space="preserve"> </w:t>
      </w:r>
      <w:r w:rsidRPr="00D20A3D">
        <w:rPr>
          <w:rFonts w:eastAsia="Calibri"/>
          <w:spacing w:val="1"/>
          <w:lang w:val="ga-IE" w:eastAsia="en-US"/>
        </w:rPr>
        <w:t>d'fhéadfadh</w:t>
      </w:r>
      <w:r>
        <w:rPr>
          <w:rFonts w:eastAsia="Calibri"/>
          <w:spacing w:val="1"/>
          <w:lang w:val="ga-IE" w:eastAsia="en-US"/>
        </w:rPr>
        <w:t xml:space="preserve"> a </w:t>
      </w:r>
      <w:r w:rsidR="00D20A3D" w:rsidRPr="00D20A3D">
        <w:rPr>
          <w:rFonts w:eastAsia="Calibri"/>
          <w:spacing w:val="1"/>
          <w:lang w:val="ga-IE" w:eastAsia="en-US"/>
        </w:rPr>
        <w:t xml:space="preserve">bheith </w:t>
      </w:r>
      <w:r w:rsidR="009F5608">
        <w:rPr>
          <w:rFonts w:eastAsia="Calibri"/>
          <w:spacing w:val="1"/>
          <w:lang w:val="ga-IE" w:eastAsia="en-US"/>
        </w:rPr>
        <w:t xml:space="preserve">aige </w:t>
      </w:r>
      <w:r w:rsidR="00D20A3D" w:rsidRPr="00D20A3D">
        <w:rPr>
          <w:rFonts w:eastAsia="Calibri"/>
          <w:spacing w:val="1"/>
          <w:lang w:val="ga-IE" w:eastAsia="en-US"/>
        </w:rPr>
        <w:t xml:space="preserve">ar dhaltaí, agus geallann an scoil </w:t>
      </w:r>
      <w:r>
        <w:rPr>
          <w:rFonts w:eastAsia="Calibri"/>
          <w:spacing w:val="1"/>
          <w:lang w:val="ga-IE" w:eastAsia="en-US"/>
        </w:rPr>
        <w:t>,</w:t>
      </w:r>
      <w:r w:rsidR="00D20A3D" w:rsidRPr="00D20A3D">
        <w:rPr>
          <w:rFonts w:eastAsia="Calibri"/>
          <w:spacing w:val="1"/>
          <w:lang w:val="ga-IE" w:eastAsia="en-US"/>
        </w:rPr>
        <w:t>cloí leis na príomhphrionsabail dea-chleachtais seo a leanas agus</w:t>
      </w:r>
      <w:r w:rsidR="009F5608">
        <w:rPr>
          <w:rFonts w:eastAsia="Calibri"/>
          <w:spacing w:val="1"/>
          <w:lang w:val="ga-IE" w:eastAsia="en-US"/>
        </w:rPr>
        <w:t xml:space="preserve"> le cosc a chur le</w:t>
      </w:r>
      <w:r w:rsidR="00D20A3D" w:rsidRPr="00D20A3D">
        <w:rPr>
          <w:rFonts w:eastAsia="Calibri"/>
          <w:spacing w:val="1"/>
          <w:lang w:val="ga-IE" w:eastAsia="en-US"/>
        </w:rPr>
        <w:t xml:space="preserve"> </w:t>
      </w:r>
      <w:r w:rsidR="009F5608">
        <w:rPr>
          <w:rFonts w:eastAsia="Calibri"/>
          <w:spacing w:val="1"/>
          <w:lang w:val="ga-IE" w:eastAsia="en-US"/>
        </w:rPr>
        <w:t>h</w:t>
      </w:r>
      <w:r w:rsidR="00D20A3D" w:rsidRPr="00D20A3D">
        <w:rPr>
          <w:rFonts w:eastAsia="Calibri"/>
          <w:spacing w:val="1"/>
          <w:lang w:val="ga-IE" w:eastAsia="en-US"/>
        </w:rPr>
        <w:t>iomp</w:t>
      </w:r>
      <w:r>
        <w:rPr>
          <w:rFonts w:eastAsia="Calibri"/>
          <w:spacing w:val="1"/>
          <w:lang w:val="ga-IE" w:eastAsia="en-US"/>
        </w:rPr>
        <w:t>raíocht</w:t>
      </w:r>
      <w:r w:rsidR="00D20A3D" w:rsidRPr="00D20A3D">
        <w:rPr>
          <w:rFonts w:eastAsia="Calibri"/>
          <w:spacing w:val="1"/>
          <w:lang w:val="ga-IE" w:eastAsia="en-US"/>
        </w:rPr>
        <w:t xml:space="preserve"> b</w:t>
      </w:r>
      <w:r>
        <w:rPr>
          <w:rFonts w:eastAsia="Calibri"/>
          <w:spacing w:val="1"/>
          <w:lang w:val="ga-IE" w:eastAsia="en-US"/>
        </w:rPr>
        <w:t>h</w:t>
      </w:r>
      <w:r w:rsidR="00D20A3D" w:rsidRPr="00D20A3D">
        <w:rPr>
          <w:rFonts w:eastAsia="Calibri"/>
          <w:spacing w:val="1"/>
          <w:lang w:val="ga-IE" w:eastAsia="en-US"/>
        </w:rPr>
        <w:t>ulaíochta</w:t>
      </w:r>
      <w:r w:rsidR="009F5608">
        <w:rPr>
          <w:rFonts w:eastAsia="Calibri"/>
          <w:spacing w:val="1"/>
          <w:lang w:val="ga-IE" w:eastAsia="en-US"/>
        </w:rPr>
        <w:t xml:space="preserve"> agus dul i ngleic leis.</w:t>
      </w:r>
    </w:p>
    <w:p w14:paraId="36C34F2D" w14:textId="5E5EED4D" w:rsidR="00D20A3D" w:rsidRPr="00D20A3D" w:rsidRDefault="00D20A3D" w:rsidP="00D20A3D">
      <w:pPr>
        <w:widowControl w:val="0"/>
        <w:tabs>
          <w:tab w:val="left" w:pos="1793"/>
        </w:tabs>
        <w:suppressAutoHyphens/>
        <w:autoSpaceDE w:val="0"/>
        <w:autoSpaceDN w:val="0"/>
        <w:spacing w:line="360" w:lineRule="auto"/>
        <w:ind w:right="3410"/>
        <w:textAlignment w:val="baseline"/>
        <w:rPr>
          <w:rFonts w:eastAsia="Calibri"/>
          <w:lang w:val="ga-IE" w:eastAsia="en-US"/>
        </w:rPr>
      </w:pPr>
      <w:r>
        <w:rPr>
          <w:rFonts w:eastAsia="Calibri"/>
          <w:spacing w:val="-3"/>
          <w:lang w:val="en-IE" w:eastAsia="en-US"/>
        </w:rPr>
        <w:t>(A)</w:t>
      </w:r>
      <w:r>
        <w:rPr>
          <w:rFonts w:eastAsia="Calibri"/>
          <w:spacing w:val="-3"/>
          <w:lang w:val="en-IE" w:eastAsia="en-US"/>
        </w:rPr>
        <w:tab/>
      </w:r>
      <w:r w:rsidRPr="00D20A3D">
        <w:rPr>
          <w:rFonts w:eastAsia="Calibri"/>
          <w:spacing w:val="-3"/>
          <w:lang w:val="ga-IE" w:eastAsia="en-US"/>
        </w:rPr>
        <w:t xml:space="preserve">Cultúr dearfach a bheith i réim sa scoil: </w:t>
      </w:r>
    </w:p>
    <w:p w14:paraId="7DC13D52" w14:textId="77777777" w:rsidR="00D20A3D" w:rsidRPr="00D20A3D" w:rsidRDefault="00D20A3D">
      <w:pPr>
        <w:widowControl w:val="0"/>
        <w:numPr>
          <w:ilvl w:val="0"/>
          <w:numId w:val="5"/>
        </w:numPr>
        <w:tabs>
          <w:tab w:val="left" w:pos="-12607"/>
        </w:tabs>
        <w:suppressAutoHyphens/>
        <w:autoSpaceDE w:val="0"/>
        <w:autoSpaceDN w:val="0"/>
        <w:spacing w:after="200"/>
        <w:ind w:right="35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spacing w:val="-3"/>
          <w:lang w:val="ga-IE" w:eastAsia="en-US"/>
        </w:rPr>
        <w:t xml:space="preserve">ina nglactar go fonnmhar le difríocht agus le héagsúlacht agus ina léirítear </w:t>
      </w:r>
      <w:r w:rsidRPr="00D20A3D">
        <w:rPr>
          <w:rFonts w:eastAsia="Calibri"/>
          <w:spacing w:val="-4"/>
          <w:lang w:val="ga-IE" w:eastAsia="en-US"/>
        </w:rPr>
        <w:t xml:space="preserve">meas ar chuimsitheacht; </w:t>
      </w:r>
    </w:p>
    <w:p w14:paraId="795A7A08" w14:textId="2364E88C" w:rsidR="00D20A3D" w:rsidRPr="00D20A3D" w:rsidRDefault="00D20A3D">
      <w:pPr>
        <w:widowControl w:val="0"/>
        <w:numPr>
          <w:ilvl w:val="0"/>
          <w:numId w:val="5"/>
        </w:numPr>
        <w:tabs>
          <w:tab w:val="left" w:pos="-12607"/>
        </w:tabs>
        <w:suppressAutoHyphens/>
        <w:autoSpaceDE w:val="0"/>
        <w:autoSpaceDN w:val="0"/>
        <w:spacing w:after="200"/>
        <w:ind w:right="37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spacing w:val="1"/>
          <w:lang w:val="ga-IE" w:eastAsia="en-US"/>
        </w:rPr>
        <w:t>ina spreagtar daltaí chun iomp</w:t>
      </w:r>
      <w:r w:rsidR="009F5608">
        <w:rPr>
          <w:rFonts w:eastAsia="Calibri"/>
          <w:spacing w:val="1"/>
          <w:lang w:val="ga-IE" w:eastAsia="en-US"/>
        </w:rPr>
        <w:t>raíocht</w:t>
      </w:r>
      <w:r w:rsidRPr="00D20A3D">
        <w:rPr>
          <w:rFonts w:eastAsia="Calibri"/>
          <w:spacing w:val="1"/>
          <w:lang w:val="ga-IE" w:eastAsia="en-US"/>
        </w:rPr>
        <w:t xml:space="preserve"> b</w:t>
      </w:r>
      <w:r w:rsidR="009F5608">
        <w:rPr>
          <w:rFonts w:eastAsia="Calibri"/>
          <w:spacing w:val="1"/>
          <w:lang w:val="ga-IE" w:eastAsia="en-US"/>
        </w:rPr>
        <w:t>h</w:t>
      </w:r>
      <w:r w:rsidRPr="00D20A3D">
        <w:rPr>
          <w:rFonts w:eastAsia="Calibri"/>
          <w:spacing w:val="1"/>
          <w:lang w:val="ga-IE" w:eastAsia="en-US"/>
        </w:rPr>
        <w:t xml:space="preserve">ulaíochta a nochtadh agus a phlé i </w:t>
      </w:r>
      <w:r w:rsidRPr="00D20A3D">
        <w:rPr>
          <w:rFonts w:eastAsia="Calibri"/>
          <w:spacing w:val="-4"/>
          <w:lang w:val="ga-IE" w:eastAsia="en-US"/>
        </w:rPr>
        <w:t>dtimpeallacht neamhbhagrach</w:t>
      </w:r>
      <w:r w:rsidR="009F5608">
        <w:rPr>
          <w:rFonts w:eastAsia="Calibri"/>
          <w:spacing w:val="-4"/>
          <w:lang w:val="ga-IE" w:eastAsia="en-US"/>
        </w:rPr>
        <w:t>.</w:t>
      </w:r>
      <w:r w:rsidRPr="00D20A3D">
        <w:rPr>
          <w:rFonts w:eastAsia="Calibri"/>
          <w:spacing w:val="-4"/>
          <w:lang w:val="ga-IE" w:eastAsia="en-US"/>
        </w:rPr>
        <w:t xml:space="preserve"> </w:t>
      </w:r>
    </w:p>
    <w:p w14:paraId="1F087FDE" w14:textId="77777777" w:rsidR="00D20A3D" w:rsidRPr="00D20A3D" w:rsidRDefault="00D20A3D">
      <w:pPr>
        <w:widowControl w:val="0"/>
        <w:numPr>
          <w:ilvl w:val="0"/>
          <w:numId w:val="6"/>
        </w:numPr>
        <w:tabs>
          <w:tab w:val="left" w:pos="-12607"/>
        </w:tabs>
        <w:suppressAutoHyphens/>
        <w:autoSpaceDE w:val="0"/>
        <w:autoSpaceDN w:val="0"/>
        <w:spacing w:after="200"/>
        <w:ind w:right="35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lang w:val="ga-IE" w:eastAsia="en-US"/>
        </w:rPr>
        <w:t xml:space="preserve">ina gcuirtear caidreamh bunaithe ar mheas chun cinn ar fud phobal na </w:t>
      </w:r>
      <w:r w:rsidRPr="00D20A3D">
        <w:rPr>
          <w:rFonts w:eastAsia="Calibri"/>
          <w:spacing w:val="-10"/>
          <w:lang w:val="ga-IE" w:eastAsia="en-US"/>
        </w:rPr>
        <w:t xml:space="preserve">scoile; </w:t>
      </w:r>
    </w:p>
    <w:p w14:paraId="241E1DF9" w14:textId="77777777" w:rsidR="00D20A3D" w:rsidRDefault="00D20A3D">
      <w:pPr>
        <w:widowControl w:val="0"/>
        <w:numPr>
          <w:ilvl w:val="0"/>
          <w:numId w:val="6"/>
        </w:numPr>
        <w:tabs>
          <w:tab w:val="left" w:pos="-12607"/>
        </w:tabs>
        <w:suppressAutoHyphens/>
        <w:autoSpaceDE w:val="0"/>
        <w:autoSpaceDN w:val="0"/>
        <w:spacing w:after="200"/>
        <w:ind w:right="35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spacing w:val="-10"/>
          <w:lang w:val="ga-IE" w:eastAsia="en-US"/>
        </w:rPr>
        <w:t xml:space="preserve">Féach </w:t>
      </w:r>
      <w:r w:rsidRPr="00D20A3D">
        <w:rPr>
          <w:rFonts w:eastAsia="Calibri"/>
          <w:lang w:val="ga-IE" w:eastAsia="en-US"/>
        </w:rPr>
        <w:t xml:space="preserve">Aguisín 2: Leideanna Praiticúla chun cultúr agus </w:t>
      </w:r>
      <w:r w:rsidRPr="00D20A3D">
        <w:rPr>
          <w:rFonts w:eastAsia="Calibri"/>
          <w:lang w:val="ga-IE" w:eastAsia="en-US"/>
        </w:rPr>
        <w:lastRenderedPageBreak/>
        <w:t>timpeallacht dhearfach scoile a fhorbairt</w:t>
      </w:r>
    </w:p>
    <w:p w14:paraId="2FE28029" w14:textId="77777777" w:rsidR="004E3B2A" w:rsidRPr="00D20A3D" w:rsidRDefault="004E3B2A" w:rsidP="004E3B2A">
      <w:pPr>
        <w:widowControl w:val="0"/>
        <w:tabs>
          <w:tab w:val="left" w:pos="-12607"/>
        </w:tabs>
        <w:suppressAutoHyphens/>
        <w:autoSpaceDE w:val="0"/>
        <w:autoSpaceDN w:val="0"/>
        <w:spacing w:after="200"/>
        <w:ind w:left="2880" w:right="35"/>
        <w:textAlignment w:val="baseline"/>
        <w:rPr>
          <w:rFonts w:eastAsia="Calibri"/>
          <w:lang w:val="ga-IE" w:eastAsia="en-US"/>
        </w:rPr>
      </w:pPr>
    </w:p>
    <w:p w14:paraId="3270A762" w14:textId="3B80210C" w:rsidR="00D20A3D" w:rsidRPr="00D20A3D" w:rsidRDefault="00D20A3D" w:rsidP="00D20A3D">
      <w:pPr>
        <w:widowControl w:val="0"/>
        <w:tabs>
          <w:tab w:val="left" w:pos="1793"/>
        </w:tabs>
        <w:suppressAutoHyphens/>
        <w:autoSpaceDE w:val="0"/>
        <w:autoSpaceDN w:val="0"/>
        <w:spacing w:line="360" w:lineRule="auto"/>
        <w:ind w:right="4401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lang w:val="en-IE" w:eastAsia="en-US"/>
        </w:rPr>
        <w:t xml:space="preserve">(B)      </w:t>
      </w:r>
      <w:r w:rsidRPr="00D20A3D">
        <w:rPr>
          <w:rFonts w:eastAsia="Calibri"/>
          <w:spacing w:val="-4"/>
          <w:lang w:val="ga-IE" w:eastAsia="en-US"/>
        </w:rPr>
        <w:t>Ceannaireacht éifeachtach</w:t>
      </w:r>
      <w:r w:rsidR="00065BBE">
        <w:rPr>
          <w:rFonts w:eastAsia="Calibri"/>
          <w:spacing w:val="-4"/>
          <w:lang w:val="ga-IE" w:eastAsia="en-US"/>
        </w:rPr>
        <w:t>.</w:t>
      </w:r>
      <w:r w:rsidRPr="00D20A3D">
        <w:rPr>
          <w:rFonts w:eastAsia="Calibri"/>
          <w:spacing w:val="-4"/>
          <w:lang w:val="ga-IE" w:eastAsia="en-US"/>
        </w:rPr>
        <w:t xml:space="preserve"> </w:t>
      </w:r>
    </w:p>
    <w:p w14:paraId="26D230D9" w14:textId="1F29CF8B" w:rsidR="00D20A3D" w:rsidRPr="00D20A3D" w:rsidRDefault="00D20A3D" w:rsidP="00D20A3D">
      <w:pPr>
        <w:widowControl w:val="0"/>
        <w:tabs>
          <w:tab w:val="left" w:pos="1793"/>
        </w:tabs>
        <w:suppressAutoHyphens/>
        <w:autoSpaceDE w:val="0"/>
        <w:autoSpaceDN w:val="0"/>
        <w:spacing w:line="360" w:lineRule="auto"/>
        <w:ind w:right="4752"/>
        <w:textAlignment w:val="baseline"/>
        <w:rPr>
          <w:rFonts w:eastAsia="Calibri"/>
          <w:lang w:val="ga-IE" w:eastAsia="en-US"/>
        </w:rPr>
      </w:pPr>
      <w:r>
        <w:rPr>
          <w:rFonts w:eastAsia="Calibri"/>
          <w:spacing w:val="-7"/>
          <w:lang w:val="en-IE" w:eastAsia="en-US"/>
        </w:rPr>
        <w:t>(C)</w:t>
      </w:r>
      <w:r w:rsidR="004E3B2A">
        <w:rPr>
          <w:rFonts w:eastAsia="Calibri"/>
          <w:spacing w:val="-7"/>
          <w:lang w:val="en-IE" w:eastAsia="en-US"/>
        </w:rPr>
        <w:t xml:space="preserve">        </w:t>
      </w:r>
      <w:r w:rsidRPr="00D20A3D">
        <w:rPr>
          <w:rFonts w:eastAsia="Calibri"/>
          <w:spacing w:val="-4"/>
          <w:lang w:val="ga-IE" w:eastAsia="en-US"/>
        </w:rPr>
        <w:t>Cur chuige</w:t>
      </w:r>
      <w:r w:rsidR="00065BBE">
        <w:rPr>
          <w:rFonts w:eastAsia="Calibri"/>
          <w:spacing w:val="-4"/>
          <w:lang w:val="ga-IE" w:eastAsia="en-US"/>
        </w:rPr>
        <w:t xml:space="preserve"> uile-</w:t>
      </w:r>
      <w:r w:rsidRPr="00D20A3D">
        <w:rPr>
          <w:rFonts w:eastAsia="Calibri"/>
          <w:spacing w:val="-4"/>
          <w:lang w:val="ga-IE" w:eastAsia="en-US"/>
        </w:rPr>
        <w:t>scoile</w:t>
      </w:r>
      <w:r w:rsidR="00065BBE">
        <w:rPr>
          <w:rFonts w:eastAsia="Calibri"/>
          <w:spacing w:val="-4"/>
          <w:lang w:val="ga-IE" w:eastAsia="en-US"/>
        </w:rPr>
        <w:t>.</w:t>
      </w:r>
    </w:p>
    <w:p w14:paraId="68A8AAEE" w14:textId="002456A2" w:rsidR="00D20A3D" w:rsidRPr="00D20A3D" w:rsidRDefault="00D20A3D" w:rsidP="00D20A3D">
      <w:pPr>
        <w:widowControl w:val="0"/>
        <w:tabs>
          <w:tab w:val="left" w:pos="1793"/>
        </w:tabs>
        <w:suppressAutoHyphens/>
        <w:autoSpaceDE w:val="0"/>
        <w:autoSpaceDN w:val="0"/>
        <w:spacing w:line="360" w:lineRule="auto"/>
        <w:ind w:left="720" w:right="38" w:hanging="720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spacing w:val="-7"/>
          <w:lang w:val="en-IE" w:eastAsia="en-US"/>
        </w:rPr>
        <w:t>(D)</w:t>
      </w:r>
      <w:r w:rsidRPr="00D20A3D">
        <w:rPr>
          <w:rFonts w:eastAsia="Calibri"/>
          <w:spacing w:val="-7"/>
          <w:lang w:val="en-IE" w:eastAsia="en-US"/>
        </w:rPr>
        <w:tab/>
      </w:r>
      <w:r w:rsidRPr="00D20A3D">
        <w:rPr>
          <w:rFonts w:eastAsia="Calibri"/>
          <w:spacing w:val="-4"/>
          <w:lang w:val="ga-IE" w:eastAsia="en-US"/>
        </w:rPr>
        <w:t xml:space="preserve">Tuiscint </w:t>
      </w:r>
      <w:r w:rsidR="009F5608">
        <w:rPr>
          <w:rFonts w:eastAsia="Calibri"/>
          <w:spacing w:val="-4"/>
          <w:lang w:val="ga-IE" w:eastAsia="en-US"/>
        </w:rPr>
        <w:t>faoi céard</w:t>
      </w:r>
      <w:r w:rsidRPr="00D20A3D">
        <w:rPr>
          <w:rFonts w:eastAsia="Calibri"/>
          <w:spacing w:val="-4"/>
          <w:lang w:val="ga-IE" w:eastAsia="en-US"/>
        </w:rPr>
        <w:t xml:space="preserve"> is bulaíocht ann agus faoin tionchar is féidir a bheith </w:t>
      </w:r>
      <w:r w:rsidR="009F5608">
        <w:rPr>
          <w:rFonts w:eastAsia="Calibri"/>
          <w:spacing w:val="-4"/>
          <w:lang w:val="ga-IE" w:eastAsia="en-US"/>
        </w:rPr>
        <w:t>ar dhuine.</w:t>
      </w:r>
    </w:p>
    <w:p w14:paraId="6C822C10" w14:textId="77777777" w:rsidR="009F5608" w:rsidRDefault="00D20A3D" w:rsidP="009F5608">
      <w:pPr>
        <w:widowControl w:val="0"/>
        <w:tabs>
          <w:tab w:val="left" w:pos="1793"/>
        </w:tabs>
        <w:suppressAutoHyphens/>
        <w:autoSpaceDE w:val="0"/>
        <w:autoSpaceDN w:val="0"/>
        <w:spacing w:line="360" w:lineRule="auto"/>
        <w:ind w:left="720" w:right="32" w:hanging="720"/>
        <w:textAlignment w:val="baseline"/>
        <w:rPr>
          <w:rFonts w:eastAsia="Calibri"/>
          <w:spacing w:val="-2"/>
          <w:lang w:val="ga-IE" w:eastAsia="en-US"/>
        </w:rPr>
      </w:pPr>
      <w:r w:rsidRPr="00D20A3D">
        <w:rPr>
          <w:rFonts w:eastAsia="Calibri"/>
          <w:spacing w:val="-7"/>
          <w:lang w:val="en-IE" w:eastAsia="en-US"/>
        </w:rPr>
        <w:t>(E)</w:t>
      </w:r>
      <w:r w:rsidRPr="00D20A3D">
        <w:rPr>
          <w:rFonts w:eastAsia="Calibri"/>
          <w:spacing w:val="-7"/>
          <w:lang w:val="en-IE" w:eastAsia="en-US"/>
        </w:rPr>
        <w:tab/>
      </w:r>
      <w:r w:rsidR="009F5608">
        <w:rPr>
          <w:rFonts w:eastAsia="Calibri"/>
          <w:spacing w:val="-2"/>
          <w:lang w:val="ga-IE" w:eastAsia="en-US"/>
        </w:rPr>
        <w:t>S</w:t>
      </w:r>
      <w:r w:rsidRPr="00D20A3D">
        <w:rPr>
          <w:rFonts w:eastAsia="Calibri"/>
          <w:spacing w:val="-2"/>
          <w:lang w:val="ga-IE" w:eastAsia="en-US"/>
        </w:rPr>
        <w:t>traitéisí oideachais</w:t>
      </w:r>
      <w:r w:rsidR="009F5608" w:rsidRPr="009F5608">
        <w:rPr>
          <w:rFonts w:eastAsia="Calibri"/>
          <w:spacing w:val="-2"/>
          <w:lang w:val="ga-IE" w:eastAsia="en-US"/>
        </w:rPr>
        <w:t xml:space="preserve"> </w:t>
      </w:r>
      <w:r w:rsidR="009F5608" w:rsidRPr="00D20A3D">
        <w:rPr>
          <w:rFonts w:eastAsia="Calibri"/>
          <w:spacing w:val="-2"/>
          <w:lang w:val="ga-IE" w:eastAsia="en-US"/>
        </w:rPr>
        <w:t>agus coiscthe</w:t>
      </w:r>
      <w:r w:rsidRPr="00D20A3D">
        <w:rPr>
          <w:rFonts w:eastAsia="Calibri"/>
          <w:spacing w:val="-2"/>
          <w:lang w:val="ga-IE" w:eastAsia="en-US"/>
        </w:rPr>
        <w:t xml:space="preserve"> </w:t>
      </w:r>
      <w:r w:rsidR="009F5608">
        <w:rPr>
          <w:rFonts w:eastAsia="Calibri"/>
          <w:spacing w:val="-2"/>
          <w:lang w:val="ga-IE" w:eastAsia="en-US"/>
        </w:rPr>
        <w:t xml:space="preserve">a chur i bhfeidhm </w:t>
      </w:r>
    </w:p>
    <w:p w14:paraId="0582343E" w14:textId="1388CE37" w:rsidR="00D20A3D" w:rsidRPr="009F5608" w:rsidRDefault="00D20A3D" w:rsidP="009F5608">
      <w:pPr>
        <w:pStyle w:val="ListParagraph"/>
        <w:widowControl w:val="0"/>
        <w:numPr>
          <w:ilvl w:val="0"/>
          <w:numId w:val="31"/>
        </w:numPr>
        <w:tabs>
          <w:tab w:val="left" w:pos="1793"/>
        </w:tabs>
        <w:suppressAutoHyphens/>
        <w:autoSpaceDE w:val="0"/>
        <w:autoSpaceDN w:val="0"/>
        <w:spacing w:line="360" w:lineRule="auto"/>
        <w:ind w:right="32"/>
        <w:textAlignment w:val="baseline"/>
        <w:rPr>
          <w:rFonts w:eastAsia="Calibri"/>
          <w:lang w:val="ga-IE" w:eastAsia="en-US"/>
        </w:rPr>
      </w:pPr>
      <w:r w:rsidRPr="009F5608">
        <w:rPr>
          <w:rFonts w:eastAsia="Calibri"/>
          <w:spacing w:val="-3"/>
          <w:lang w:val="ga-IE" w:eastAsia="en-US"/>
        </w:rPr>
        <w:t xml:space="preserve">a chothaíonn ionbhá, meas agus </w:t>
      </w:r>
      <w:r w:rsidR="00065BBE">
        <w:rPr>
          <w:rFonts w:eastAsia="Calibri"/>
          <w:spacing w:val="-3"/>
          <w:lang w:val="ga-IE" w:eastAsia="en-US"/>
        </w:rPr>
        <w:t>teacht aniar</w:t>
      </w:r>
      <w:r w:rsidRPr="009F5608">
        <w:rPr>
          <w:rFonts w:eastAsia="Calibri"/>
          <w:spacing w:val="-3"/>
          <w:lang w:val="ga-IE" w:eastAsia="en-US"/>
        </w:rPr>
        <w:t xml:space="preserve"> sna daltaí; agus </w:t>
      </w:r>
    </w:p>
    <w:p w14:paraId="6F1AF21B" w14:textId="77777777" w:rsidR="00D20A3D" w:rsidRPr="004E3B2A" w:rsidRDefault="00D20A3D">
      <w:pPr>
        <w:pStyle w:val="ListParagraph"/>
        <w:widowControl w:val="0"/>
        <w:numPr>
          <w:ilvl w:val="0"/>
          <w:numId w:val="20"/>
        </w:numPr>
        <w:tabs>
          <w:tab w:val="left" w:pos="-12607"/>
        </w:tabs>
        <w:suppressAutoHyphens/>
        <w:autoSpaceDE w:val="0"/>
        <w:autoSpaceDN w:val="0"/>
        <w:spacing w:after="200"/>
        <w:ind w:right="39"/>
        <w:textAlignment w:val="baseline"/>
        <w:rPr>
          <w:rFonts w:eastAsia="Calibri"/>
          <w:lang w:val="ga-IE" w:eastAsia="en-US"/>
        </w:rPr>
      </w:pPr>
      <w:r w:rsidRPr="004E3B2A">
        <w:rPr>
          <w:rFonts w:eastAsia="Calibri"/>
          <w:lang w:val="ga-IE" w:eastAsia="en-US"/>
        </w:rPr>
        <w:t xml:space="preserve">ina dtéitear i ngleic go sainráite le cibearbhulaíocht agus le bulaíocht </w:t>
      </w:r>
      <w:r w:rsidRPr="004E3B2A">
        <w:rPr>
          <w:rFonts w:eastAsia="Calibri"/>
          <w:spacing w:val="2"/>
          <w:lang w:val="ga-IE" w:eastAsia="en-US"/>
        </w:rPr>
        <w:t xml:space="preserve">bunaithe ar aitheantas, lena n-áirítear bulaíocht homafóbach agus </w:t>
      </w:r>
      <w:r w:rsidRPr="004E3B2A">
        <w:rPr>
          <w:rFonts w:eastAsia="Calibri"/>
          <w:spacing w:val="-7"/>
          <w:lang w:val="ga-IE" w:eastAsia="en-US"/>
        </w:rPr>
        <w:t xml:space="preserve">trasfóbach; </w:t>
      </w:r>
    </w:p>
    <w:p w14:paraId="77C6EFDD" w14:textId="77777777" w:rsidR="00D20A3D" w:rsidRPr="00D20A3D" w:rsidRDefault="00D20A3D">
      <w:pPr>
        <w:widowControl w:val="0"/>
        <w:numPr>
          <w:ilvl w:val="0"/>
          <w:numId w:val="7"/>
        </w:numPr>
        <w:tabs>
          <w:tab w:val="left" w:pos="1331"/>
        </w:tabs>
        <w:suppressAutoHyphens/>
        <w:autoSpaceDE w:val="0"/>
        <w:autoSpaceDN w:val="0"/>
        <w:spacing w:after="200" w:line="360" w:lineRule="auto"/>
        <w:ind w:right="2169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spacing w:val="-3"/>
          <w:lang w:val="ga-IE" w:eastAsia="en-US"/>
        </w:rPr>
        <w:t xml:space="preserve">Maoirseacht agus monatóireacht éifeachtach ar dhaltaí; </w:t>
      </w:r>
    </w:p>
    <w:p w14:paraId="25ECED71" w14:textId="77777777" w:rsidR="00D20A3D" w:rsidRPr="00D20A3D" w:rsidRDefault="00D20A3D">
      <w:pPr>
        <w:widowControl w:val="0"/>
        <w:numPr>
          <w:ilvl w:val="0"/>
          <w:numId w:val="7"/>
        </w:numPr>
        <w:tabs>
          <w:tab w:val="left" w:pos="1331"/>
        </w:tabs>
        <w:suppressAutoHyphens/>
        <w:autoSpaceDE w:val="0"/>
        <w:autoSpaceDN w:val="0"/>
        <w:spacing w:after="200" w:line="360" w:lineRule="auto"/>
        <w:ind w:right="4405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spacing w:val="-4"/>
          <w:lang w:val="ga-IE" w:eastAsia="en-US"/>
        </w:rPr>
        <w:t xml:space="preserve">Tacaíochtaí don fhoireann; </w:t>
      </w:r>
    </w:p>
    <w:p w14:paraId="0D5DE125" w14:textId="77777777" w:rsidR="00D20A3D" w:rsidRPr="00D20A3D" w:rsidRDefault="00D20A3D">
      <w:pPr>
        <w:widowControl w:val="0"/>
        <w:numPr>
          <w:ilvl w:val="0"/>
          <w:numId w:val="7"/>
        </w:numPr>
        <w:tabs>
          <w:tab w:val="left" w:pos="1331"/>
        </w:tabs>
        <w:suppressAutoHyphens/>
        <w:autoSpaceDE w:val="0"/>
        <w:autoSpaceDN w:val="0"/>
        <w:spacing w:after="200" w:line="360" w:lineRule="auto"/>
        <w:ind w:right="38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spacing w:val="-1"/>
          <w:lang w:val="ga-IE" w:eastAsia="en-US"/>
        </w:rPr>
        <w:t xml:space="preserve">Teagmhais bhulaíochta a thaifeadadh agus a imscrúdú ar shlí chomhsheasmhach </w:t>
      </w:r>
    </w:p>
    <w:p w14:paraId="6592FACB" w14:textId="64A2830E" w:rsidR="00D20A3D" w:rsidRPr="00D20A3D" w:rsidRDefault="00D20A3D" w:rsidP="00D20A3D">
      <w:pPr>
        <w:widowControl w:val="0"/>
        <w:suppressAutoHyphens/>
        <w:autoSpaceDE w:val="0"/>
        <w:autoSpaceDN w:val="0"/>
        <w:spacing w:line="360" w:lineRule="auto"/>
        <w:ind w:right="35" w:firstLine="720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lang w:val="ga-IE" w:eastAsia="en-US"/>
        </w:rPr>
        <w:t xml:space="preserve">agus obair leantach a dhéanamh ina </w:t>
      </w:r>
      <w:r w:rsidR="00065BBE">
        <w:rPr>
          <w:rFonts w:eastAsia="Calibri"/>
          <w:lang w:val="ga-IE" w:eastAsia="en-US"/>
        </w:rPr>
        <w:t>th</w:t>
      </w:r>
      <w:r w:rsidRPr="00D20A3D">
        <w:rPr>
          <w:rFonts w:eastAsia="Calibri"/>
          <w:lang w:val="ga-IE" w:eastAsia="en-US"/>
        </w:rPr>
        <w:t xml:space="preserve">aobh (lena n-áirítear straitéisí aitheanta </w:t>
      </w:r>
    </w:p>
    <w:p w14:paraId="52AC19FB" w14:textId="77777777" w:rsidR="00D20A3D" w:rsidRPr="00D20A3D" w:rsidRDefault="00D20A3D" w:rsidP="00D20A3D">
      <w:pPr>
        <w:widowControl w:val="0"/>
        <w:suppressAutoHyphens/>
        <w:autoSpaceDE w:val="0"/>
        <w:autoSpaceDN w:val="0"/>
        <w:spacing w:line="360" w:lineRule="auto"/>
        <w:ind w:right="4411" w:firstLine="720"/>
        <w:textAlignment w:val="baseline"/>
        <w:rPr>
          <w:rFonts w:eastAsia="Calibri"/>
          <w:lang w:val="ga-IE" w:eastAsia="en-US"/>
        </w:rPr>
      </w:pPr>
      <w:r w:rsidRPr="00D20A3D">
        <w:rPr>
          <w:rFonts w:eastAsia="Calibri"/>
          <w:spacing w:val="-4"/>
          <w:lang w:val="ga-IE" w:eastAsia="en-US"/>
        </w:rPr>
        <w:t xml:space="preserve">idirghabhála a úsáid); agus </w:t>
      </w:r>
    </w:p>
    <w:p w14:paraId="2F6DA307" w14:textId="77777777" w:rsidR="00D20A3D" w:rsidRDefault="00D20A3D">
      <w:pPr>
        <w:widowControl w:val="0"/>
        <w:numPr>
          <w:ilvl w:val="0"/>
          <w:numId w:val="7"/>
        </w:numPr>
        <w:tabs>
          <w:tab w:val="left" w:pos="1331"/>
        </w:tabs>
        <w:suppressAutoHyphens/>
        <w:autoSpaceDE w:val="0"/>
        <w:autoSpaceDN w:val="0"/>
        <w:spacing w:after="200" w:line="360" w:lineRule="auto"/>
        <w:ind w:right="915"/>
        <w:textAlignment w:val="baseline"/>
        <w:rPr>
          <w:rFonts w:eastAsia="Calibri"/>
          <w:spacing w:val="-2"/>
          <w:lang w:val="ga-IE" w:eastAsia="en-US"/>
        </w:rPr>
      </w:pPr>
      <w:r w:rsidRPr="00D20A3D">
        <w:rPr>
          <w:rFonts w:eastAsia="Calibri"/>
          <w:spacing w:val="-2"/>
          <w:lang w:val="ga-IE" w:eastAsia="en-US"/>
        </w:rPr>
        <w:t xml:space="preserve">Meastóireacht leanúnach ar a éifeachtaí atá an beartas frithbhulaíochta. </w:t>
      </w:r>
    </w:p>
    <w:p w14:paraId="42E06E53" w14:textId="2CE1C908" w:rsidR="00361684" w:rsidRPr="00361684" w:rsidRDefault="00361684" w:rsidP="00361684">
      <w:pPr>
        <w:spacing w:before="120" w:after="120" w:line="276" w:lineRule="auto"/>
        <w:rPr>
          <w:b/>
          <w:sz w:val="32"/>
          <w:szCs w:val="32"/>
          <w:lang w:eastAsia="en-US"/>
        </w:rPr>
      </w:pPr>
      <w:r w:rsidRPr="00361684">
        <w:rPr>
          <w:b/>
          <w:sz w:val="32"/>
          <w:szCs w:val="32"/>
          <w:lang w:eastAsia="en-US"/>
        </w:rPr>
        <w:t xml:space="preserve">Gaol le Sainmheon </w:t>
      </w:r>
      <w:proofErr w:type="spellStart"/>
      <w:r w:rsidRPr="00361684">
        <w:rPr>
          <w:b/>
          <w:sz w:val="32"/>
          <w:szCs w:val="32"/>
          <w:lang w:eastAsia="en-US"/>
        </w:rPr>
        <w:t>na</w:t>
      </w:r>
      <w:proofErr w:type="spellEnd"/>
      <w:r w:rsidRPr="00361684">
        <w:rPr>
          <w:b/>
          <w:sz w:val="32"/>
          <w:szCs w:val="32"/>
          <w:lang w:eastAsia="en-US"/>
        </w:rPr>
        <w:t xml:space="preserve"> </w:t>
      </w:r>
      <w:proofErr w:type="spellStart"/>
      <w:proofErr w:type="gramStart"/>
      <w:r w:rsidRPr="00361684">
        <w:rPr>
          <w:b/>
          <w:sz w:val="32"/>
          <w:szCs w:val="32"/>
          <w:lang w:eastAsia="en-US"/>
        </w:rPr>
        <w:t>Scoile</w:t>
      </w:r>
      <w:proofErr w:type="spellEnd"/>
      <w:proofErr w:type="gramEnd"/>
      <w:r w:rsidRPr="00361684">
        <w:rPr>
          <w:b/>
          <w:sz w:val="32"/>
          <w:szCs w:val="32"/>
          <w:lang w:eastAsia="en-US"/>
        </w:rPr>
        <w:t xml:space="preserve">  </w:t>
      </w:r>
      <w:r w:rsidR="004F3527">
        <w:rPr>
          <w:b/>
          <w:sz w:val="32"/>
          <w:szCs w:val="32"/>
          <w:lang w:eastAsia="en-US"/>
        </w:rPr>
        <w:tab/>
      </w:r>
    </w:p>
    <w:p w14:paraId="78F56CD5" w14:textId="5FE4B0BA" w:rsidR="00361684" w:rsidRPr="00361684" w:rsidRDefault="00361684" w:rsidP="00E13C17">
      <w:pPr>
        <w:shd w:val="clear" w:color="auto" w:fill="FFFFFF"/>
        <w:spacing w:before="100" w:beforeAutospacing="1" w:after="240" w:line="360" w:lineRule="auto"/>
        <w:contextualSpacing/>
        <w:rPr>
          <w:rFonts w:eastAsiaTheme="minorHAnsi"/>
          <w:color w:val="333333"/>
          <w:lang w:val="en-US" w:eastAsia="en-IE"/>
        </w:rPr>
      </w:pPr>
      <w:r w:rsidRPr="00361684">
        <w:rPr>
          <w:rFonts w:eastAsiaTheme="minorHAnsi"/>
          <w:color w:val="333333"/>
          <w:lang w:val="en-US" w:eastAsia="en-IE"/>
        </w:rPr>
        <w:t>‘</w:t>
      </w:r>
      <w:proofErr w:type="spellStart"/>
      <w:r w:rsidRPr="00361684">
        <w:rPr>
          <w:rFonts w:eastAsiaTheme="minorHAnsi"/>
          <w:color w:val="333333"/>
          <w:lang w:val="en-US" w:eastAsia="en-IE"/>
        </w:rPr>
        <w:t>Sí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ráiteas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físe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na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scoile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ná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ard-chaighdeán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oideacha</w:t>
      </w:r>
      <w:r w:rsidR="00300CC7">
        <w:rPr>
          <w:rFonts w:eastAsiaTheme="minorHAnsi"/>
          <w:color w:val="333333"/>
          <w:lang w:val="en-US" w:eastAsia="en-IE"/>
        </w:rPr>
        <w:t>i</w:t>
      </w:r>
      <w:r w:rsidRPr="00361684">
        <w:rPr>
          <w:rFonts w:eastAsiaTheme="minorHAnsi"/>
          <w:color w:val="333333"/>
          <w:lang w:val="en-US" w:eastAsia="en-IE"/>
        </w:rPr>
        <w:t>s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a chur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ar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f</w:t>
      </w:r>
      <w:r w:rsidR="00065BBE">
        <w:rPr>
          <w:rFonts w:eastAsiaTheme="minorHAnsi"/>
          <w:color w:val="333333"/>
          <w:lang w:val="en-US" w:eastAsia="en-IE"/>
        </w:rPr>
        <w:t>á</w:t>
      </w:r>
      <w:r w:rsidRPr="00361684">
        <w:rPr>
          <w:rFonts w:eastAsiaTheme="minorHAnsi"/>
          <w:color w:val="333333"/>
          <w:lang w:val="en-US" w:eastAsia="en-IE"/>
        </w:rPr>
        <w:t>il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trí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mheán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na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Gaeilge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, </w:t>
      </w:r>
      <w:proofErr w:type="spellStart"/>
      <w:r w:rsidR="00300CC7">
        <w:rPr>
          <w:rFonts w:eastAsiaTheme="minorHAnsi"/>
          <w:color w:val="333333"/>
          <w:lang w:val="en-US" w:eastAsia="en-IE"/>
        </w:rPr>
        <w:t>B</w:t>
      </w:r>
      <w:r w:rsidRPr="00361684">
        <w:rPr>
          <w:rFonts w:eastAsiaTheme="minorHAnsi"/>
          <w:color w:val="333333"/>
          <w:lang w:val="en-US" w:eastAsia="en-IE"/>
        </w:rPr>
        <w:t>áite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in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éiteas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a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chothaíonn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luachanna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Críostaíoch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agus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oidhreacht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na</w:t>
      </w:r>
      <w:proofErr w:type="spellEnd"/>
      <w:r w:rsidRPr="00361684">
        <w:rPr>
          <w:rFonts w:eastAsiaTheme="minorHAnsi"/>
          <w:color w:val="333333"/>
          <w:lang w:val="en-US" w:eastAsia="en-IE"/>
        </w:rPr>
        <w:t xml:space="preserve"> </w:t>
      </w:r>
      <w:proofErr w:type="spellStart"/>
      <w:r w:rsidRPr="00361684">
        <w:rPr>
          <w:rFonts w:eastAsiaTheme="minorHAnsi"/>
          <w:color w:val="333333"/>
          <w:lang w:val="en-US" w:eastAsia="en-IE"/>
        </w:rPr>
        <w:t>hÉireann</w:t>
      </w:r>
      <w:proofErr w:type="spellEnd"/>
      <w:r w:rsidRPr="00361684">
        <w:rPr>
          <w:rFonts w:eastAsiaTheme="minorHAnsi"/>
          <w:color w:val="333333"/>
          <w:lang w:val="en-US" w:eastAsia="en-IE"/>
        </w:rPr>
        <w:t>.</w:t>
      </w:r>
    </w:p>
    <w:p w14:paraId="7A5D15F8" w14:textId="473C1514" w:rsidR="00361684" w:rsidRDefault="00361684" w:rsidP="00E13C17">
      <w:pPr>
        <w:spacing w:before="120" w:after="120" w:line="360" w:lineRule="auto"/>
        <w:jc w:val="both"/>
        <w:rPr>
          <w:lang w:eastAsia="en-US"/>
        </w:rPr>
      </w:pPr>
      <w:proofErr w:type="spellStart"/>
      <w:r w:rsidRPr="00361684">
        <w:rPr>
          <w:lang w:eastAsia="en-US"/>
        </w:rPr>
        <w:t>Aithnímid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i</w:t>
      </w:r>
      <w:proofErr w:type="spellEnd"/>
      <w:r w:rsidRPr="00361684">
        <w:rPr>
          <w:lang w:eastAsia="en-US"/>
        </w:rPr>
        <w:t xml:space="preserve"> </w:t>
      </w:r>
      <w:r w:rsidR="004E3B2A">
        <w:rPr>
          <w:lang w:eastAsia="en-US"/>
        </w:rPr>
        <w:t>Scoil Sailearna</w:t>
      </w:r>
      <w:r w:rsidRPr="00361684">
        <w:rPr>
          <w:lang w:eastAsia="en-US"/>
        </w:rPr>
        <w:t xml:space="preserve"> gur </w:t>
      </w:r>
      <w:proofErr w:type="spellStart"/>
      <w:r w:rsidRPr="00361684">
        <w:rPr>
          <w:lang w:eastAsia="en-US"/>
        </w:rPr>
        <w:t>pobal</w:t>
      </w:r>
      <w:proofErr w:type="spellEnd"/>
      <w:r w:rsidRPr="00361684">
        <w:rPr>
          <w:lang w:eastAsia="en-US"/>
        </w:rPr>
        <w:t xml:space="preserve"> </w:t>
      </w:r>
      <w:proofErr w:type="spellStart"/>
      <w:r w:rsidR="00300CC7">
        <w:rPr>
          <w:lang w:eastAsia="en-US"/>
        </w:rPr>
        <w:t>muid</w:t>
      </w:r>
      <w:proofErr w:type="spellEnd"/>
      <w:r w:rsidRPr="00361684">
        <w:rPr>
          <w:lang w:eastAsia="en-US"/>
        </w:rPr>
        <w:t xml:space="preserve">; an </w:t>
      </w:r>
      <w:proofErr w:type="spellStart"/>
      <w:r w:rsidRPr="00361684">
        <w:rPr>
          <w:lang w:eastAsia="en-US"/>
        </w:rPr>
        <w:t>fhoireann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scoile</w:t>
      </w:r>
      <w:proofErr w:type="spellEnd"/>
      <w:r w:rsidRPr="00361684">
        <w:rPr>
          <w:lang w:eastAsia="en-US"/>
        </w:rPr>
        <w:t xml:space="preserve">, </w:t>
      </w:r>
      <w:proofErr w:type="spellStart"/>
      <w:r w:rsidRPr="00361684">
        <w:rPr>
          <w:lang w:eastAsia="en-US"/>
        </w:rPr>
        <w:t>na</w:t>
      </w:r>
      <w:proofErr w:type="spellEnd"/>
      <w:r w:rsidRPr="00361684">
        <w:rPr>
          <w:lang w:eastAsia="en-US"/>
        </w:rPr>
        <w:t xml:space="preserve"> </w:t>
      </w:r>
      <w:proofErr w:type="spellStart"/>
      <w:r w:rsidR="00300CC7">
        <w:rPr>
          <w:lang w:eastAsia="en-US"/>
        </w:rPr>
        <w:t>gasúir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agus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na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tuismitheoirí</w:t>
      </w:r>
      <w:proofErr w:type="spellEnd"/>
      <w:r w:rsidRPr="00361684">
        <w:rPr>
          <w:lang w:eastAsia="en-US"/>
        </w:rPr>
        <w:t>/</w:t>
      </w:r>
      <w:proofErr w:type="spellStart"/>
      <w:r w:rsidRPr="00361684">
        <w:rPr>
          <w:lang w:eastAsia="en-US"/>
        </w:rPr>
        <w:t>caomhnóirí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agus</w:t>
      </w:r>
      <w:proofErr w:type="spellEnd"/>
      <w:r w:rsidRPr="00361684">
        <w:rPr>
          <w:lang w:eastAsia="en-US"/>
        </w:rPr>
        <w:t xml:space="preserve"> go </w:t>
      </w:r>
      <w:proofErr w:type="spellStart"/>
      <w:r w:rsidRPr="00361684">
        <w:rPr>
          <w:lang w:eastAsia="en-US"/>
        </w:rPr>
        <w:t>bhfuil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sé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riachtanach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na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páistí</w:t>
      </w:r>
      <w:proofErr w:type="spellEnd"/>
      <w:r w:rsidR="00E13C17">
        <w:rPr>
          <w:lang w:val="ga-IE" w:eastAsia="en-US"/>
        </w:rPr>
        <w:t xml:space="preserve"> scoile</w:t>
      </w:r>
      <w:r w:rsidRPr="00361684">
        <w:rPr>
          <w:lang w:eastAsia="en-US"/>
        </w:rPr>
        <w:t xml:space="preserve"> a </w:t>
      </w:r>
      <w:proofErr w:type="spellStart"/>
      <w:r w:rsidRPr="00361684">
        <w:rPr>
          <w:lang w:eastAsia="en-US"/>
        </w:rPr>
        <w:t>chosaint</w:t>
      </w:r>
      <w:proofErr w:type="spellEnd"/>
      <w:r w:rsidRPr="00361684">
        <w:rPr>
          <w:lang w:eastAsia="en-US"/>
        </w:rPr>
        <w:t xml:space="preserve">. </w:t>
      </w:r>
      <w:proofErr w:type="spellStart"/>
      <w:r w:rsidRPr="00361684">
        <w:rPr>
          <w:lang w:eastAsia="en-US"/>
        </w:rPr>
        <w:t>Tá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sé</w:t>
      </w:r>
      <w:proofErr w:type="spellEnd"/>
      <w:r w:rsidRPr="00361684">
        <w:rPr>
          <w:lang w:eastAsia="en-US"/>
        </w:rPr>
        <w:t xml:space="preserve"> mar </w:t>
      </w:r>
      <w:proofErr w:type="spellStart"/>
      <w:r w:rsidRPr="00361684">
        <w:rPr>
          <w:lang w:eastAsia="en-US"/>
        </w:rPr>
        <w:t>aidhm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againn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scoil</w:t>
      </w:r>
      <w:proofErr w:type="spellEnd"/>
      <w:r w:rsidRPr="00361684">
        <w:rPr>
          <w:lang w:eastAsia="en-US"/>
        </w:rPr>
        <w:t xml:space="preserve"> </w:t>
      </w:r>
      <w:proofErr w:type="spellStart"/>
      <w:proofErr w:type="gramStart"/>
      <w:r w:rsidRPr="00361684">
        <w:rPr>
          <w:lang w:eastAsia="en-US"/>
        </w:rPr>
        <w:t>shábháilte</w:t>
      </w:r>
      <w:r w:rsidR="00300CC7">
        <w:rPr>
          <w:lang w:eastAsia="en-US"/>
        </w:rPr>
        <w:t>,</w:t>
      </w:r>
      <w:r w:rsidRPr="00361684">
        <w:rPr>
          <w:lang w:eastAsia="en-US"/>
        </w:rPr>
        <w:t>d</w:t>
      </w:r>
      <w:r w:rsidR="00300CC7">
        <w:rPr>
          <w:lang w:eastAsia="en-US"/>
        </w:rPr>
        <w:t>h</w:t>
      </w:r>
      <w:r w:rsidRPr="00361684">
        <w:rPr>
          <w:lang w:eastAsia="en-US"/>
        </w:rPr>
        <w:t>earfach</w:t>
      </w:r>
      <w:proofErr w:type="spellEnd"/>
      <w:proofErr w:type="gramEnd"/>
      <w:r w:rsidRPr="00361684">
        <w:rPr>
          <w:lang w:eastAsia="en-US"/>
        </w:rPr>
        <w:t xml:space="preserve"> a </w:t>
      </w:r>
      <w:proofErr w:type="spellStart"/>
      <w:r w:rsidRPr="00361684">
        <w:rPr>
          <w:lang w:eastAsia="en-US"/>
        </w:rPr>
        <w:t>chothú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ina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dt</w:t>
      </w:r>
      <w:r w:rsidR="00300CC7">
        <w:rPr>
          <w:lang w:eastAsia="en-US"/>
        </w:rPr>
        <w:t>abharfar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deis</w:t>
      </w:r>
      <w:proofErr w:type="spellEnd"/>
      <w:r w:rsidRPr="00361684">
        <w:rPr>
          <w:lang w:eastAsia="en-US"/>
        </w:rPr>
        <w:t xml:space="preserve"> do</w:t>
      </w:r>
      <w:r w:rsidR="00300CC7">
        <w:rPr>
          <w:lang w:eastAsia="en-US"/>
        </w:rPr>
        <w:t xml:space="preserve"> </w:t>
      </w:r>
      <w:proofErr w:type="spellStart"/>
      <w:r w:rsidR="00300CC7">
        <w:rPr>
          <w:lang w:eastAsia="en-US"/>
        </w:rPr>
        <w:t>chuile</w:t>
      </w:r>
      <w:proofErr w:type="spellEnd"/>
      <w:r w:rsidR="00300CC7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páiste</w:t>
      </w:r>
      <w:proofErr w:type="spellEnd"/>
      <w:r w:rsidRPr="00361684">
        <w:rPr>
          <w:lang w:eastAsia="en-US"/>
        </w:rPr>
        <w:t xml:space="preserve"> a </w:t>
      </w:r>
      <w:proofErr w:type="spellStart"/>
      <w:r w:rsidR="00300CC7">
        <w:rPr>
          <w:lang w:eastAsia="en-US"/>
        </w:rPr>
        <w:t>gc</w:t>
      </w:r>
      <w:r w:rsidRPr="00361684">
        <w:rPr>
          <w:lang w:eastAsia="en-US"/>
        </w:rPr>
        <w:t>umas</w:t>
      </w:r>
      <w:proofErr w:type="spellEnd"/>
      <w:r w:rsidRPr="00361684">
        <w:rPr>
          <w:lang w:eastAsia="en-US"/>
        </w:rPr>
        <w:t xml:space="preserve"> a chur </w:t>
      </w:r>
      <w:proofErr w:type="spellStart"/>
      <w:r w:rsidRPr="00361684">
        <w:rPr>
          <w:lang w:eastAsia="en-US"/>
        </w:rPr>
        <w:t>chun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críche</w:t>
      </w:r>
      <w:proofErr w:type="spellEnd"/>
      <w:r w:rsidR="00EE5320">
        <w:rPr>
          <w:lang w:eastAsia="en-US"/>
        </w:rPr>
        <w:t xml:space="preserve"> </w:t>
      </w:r>
      <w:proofErr w:type="spellStart"/>
      <w:r w:rsidR="00EE5320">
        <w:rPr>
          <w:lang w:eastAsia="en-US"/>
        </w:rPr>
        <w:t>ar</w:t>
      </w:r>
      <w:proofErr w:type="spellEnd"/>
      <w:r w:rsidR="00EE5320">
        <w:rPr>
          <w:lang w:eastAsia="en-US"/>
        </w:rPr>
        <w:t xml:space="preserve"> </w:t>
      </w:r>
      <w:proofErr w:type="spellStart"/>
      <w:r w:rsidR="00EE5320">
        <w:rPr>
          <w:lang w:eastAsia="en-US"/>
        </w:rPr>
        <w:t>na</w:t>
      </w:r>
      <w:proofErr w:type="spellEnd"/>
      <w:r w:rsidR="00EE5320">
        <w:rPr>
          <w:lang w:eastAsia="en-US"/>
        </w:rPr>
        <w:t xml:space="preserve"> </w:t>
      </w:r>
      <w:proofErr w:type="spellStart"/>
      <w:r w:rsidR="00EE5320">
        <w:rPr>
          <w:lang w:eastAsia="en-US"/>
        </w:rPr>
        <w:t>bealaí</w:t>
      </w:r>
      <w:proofErr w:type="spellEnd"/>
      <w:r w:rsidR="00EE5320">
        <w:rPr>
          <w:lang w:eastAsia="en-US"/>
        </w:rPr>
        <w:t xml:space="preserve"> </w:t>
      </w:r>
      <w:proofErr w:type="spellStart"/>
      <w:r w:rsidR="00EE5320">
        <w:rPr>
          <w:lang w:eastAsia="en-US"/>
        </w:rPr>
        <w:t>seo</w:t>
      </w:r>
      <w:proofErr w:type="spellEnd"/>
      <w:r w:rsidR="00EE5320">
        <w:rPr>
          <w:lang w:eastAsia="en-US"/>
        </w:rPr>
        <w:t xml:space="preserve"> a </w:t>
      </w:r>
      <w:proofErr w:type="spellStart"/>
      <w:r w:rsidR="00EE5320">
        <w:rPr>
          <w:lang w:eastAsia="en-US"/>
        </w:rPr>
        <w:t>leanas</w:t>
      </w:r>
      <w:proofErr w:type="spellEnd"/>
      <w:r w:rsidR="00EE5320">
        <w:rPr>
          <w:lang w:eastAsia="en-US"/>
        </w:rPr>
        <w:t>:</w:t>
      </w:r>
    </w:p>
    <w:p w14:paraId="32498B44" w14:textId="77777777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Cultúr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timpeallacht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atá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dearfach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ionchuimsitheach</w:t>
      </w:r>
      <w:proofErr w:type="spellEnd"/>
    </w:p>
    <w:p w14:paraId="4A7083C6" w14:textId="77777777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Caidreamh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idir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gach</w:t>
      </w:r>
      <w:proofErr w:type="spellEnd"/>
      <w:r w:rsidRPr="00EE5320">
        <w:rPr>
          <w:lang w:val="en" w:eastAsia="en-US"/>
        </w:rPr>
        <w:t xml:space="preserve"> ball de </w:t>
      </w:r>
      <w:proofErr w:type="spellStart"/>
      <w:r w:rsidRPr="00EE5320">
        <w:rPr>
          <w:lang w:val="en" w:eastAsia="en-US"/>
        </w:rPr>
        <w:t>phobal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bunaithe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mheas</w:t>
      </w:r>
      <w:proofErr w:type="spellEnd"/>
      <w:r w:rsidRPr="00EE5320">
        <w:rPr>
          <w:lang w:val="en" w:eastAsia="en-US"/>
        </w:rPr>
        <w:t xml:space="preserve">, </w:t>
      </w:r>
      <w:proofErr w:type="spellStart"/>
      <w:r w:rsidRPr="00EE5320">
        <w:rPr>
          <w:lang w:val="en" w:eastAsia="en-US"/>
        </w:rPr>
        <w:t>cúram</w:t>
      </w:r>
      <w:proofErr w:type="spellEnd"/>
      <w:r w:rsidRPr="00EE5320">
        <w:rPr>
          <w:lang w:val="en" w:eastAsia="en-US"/>
        </w:rPr>
        <w:t xml:space="preserve">, </w:t>
      </w:r>
      <w:proofErr w:type="spellStart"/>
      <w:r w:rsidRPr="00EE5320">
        <w:rPr>
          <w:lang w:val="en" w:eastAsia="en-US"/>
        </w:rPr>
        <w:t>ionracas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muinín</w:t>
      </w:r>
      <w:proofErr w:type="spellEnd"/>
      <w:r w:rsidRPr="00EE5320">
        <w:rPr>
          <w:lang w:val="en" w:eastAsia="en-US"/>
        </w:rPr>
        <w:t xml:space="preserve"> </w:t>
      </w:r>
    </w:p>
    <w:p w14:paraId="597C1520" w14:textId="73268C7F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Tá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f</w:t>
      </w:r>
      <w:r w:rsidRPr="00EE5320">
        <w:rPr>
          <w:lang w:val="en" w:eastAsia="en-US"/>
        </w:rPr>
        <w:t>reagracht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ar</w:t>
      </w:r>
      <w:proofErr w:type="spellEnd"/>
      <w:r w:rsidR="00300CC7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chuile</w:t>
      </w:r>
      <w:proofErr w:type="spellEnd"/>
      <w:r w:rsidR="00300CC7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</w:t>
      </w:r>
      <w:r w:rsidR="00300CC7">
        <w:rPr>
          <w:lang w:val="en" w:eastAsia="en-US"/>
        </w:rPr>
        <w:t>h</w:t>
      </w:r>
      <w:r w:rsidRPr="00EE5320">
        <w:rPr>
          <w:lang w:val="en" w:eastAsia="en-US"/>
        </w:rPr>
        <w:t>all</w:t>
      </w:r>
      <w:proofErr w:type="spellEnd"/>
      <w:r w:rsidRPr="00EE5320">
        <w:rPr>
          <w:lang w:val="en" w:eastAsia="en-US"/>
        </w:rPr>
        <w:t xml:space="preserve"> de </w:t>
      </w:r>
      <w:proofErr w:type="spellStart"/>
      <w:r w:rsidRPr="00EE5320">
        <w:rPr>
          <w:lang w:val="en" w:eastAsia="en-US"/>
        </w:rPr>
        <w:t>phobal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cultúr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nach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bhfuil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aon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ghlacadh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t>hiompraíocht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bhulaíochta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ann</w:t>
      </w:r>
      <w:proofErr w:type="spellEnd"/>
      <w:r w:rsidRPr="00EE5320">
        <w:rPr>
          <w:lang w:val="en" w:eastAsia="en-US"/>
        </w:rPr>
        <w:t xml:space="preserve"> a </w:t>
      </w:r>
      <w:proofErr w:type="spellStart"/>
      <w:r w:rsidRPr="00EE5320">
        <w:rPr>
          <w:lang w:val="en" w:eastAsia="en-US"/>
        </w:rPr>
        <w:t>fhorbairt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a </w:t>
      </w:r>
      <w:proofErr w:type="spellStart"/>
      <w:r w:rsidRPr="00EE5320">
        <w:rPr>
          <w:lang w:val="en" w:eastAsia="en-US"/>
        </w:rPr>
        <w:t>choinneáil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cur </w:t>
      </w:r>
      <w:proofErr w:type="spellStart"/>
      <w:r w:rsidRPr="00EE5320">
        <w:rPr>
          <w:lang w:val="en" w:eastAsia="en-US"/>
        </w:rPr>
        <w:t>chuige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seasmhach</w:t>
      </w:r>
      <w:proofErr w:type="spellEnd"/>
      <w:r w:rsidRPr="00EE5320">
        <w:rPr>
          <w:lang w:val="en" w:eastAsia="en-US"/>
        </w:rPr>
        <w:t xml:space="preserve"> a </w:t>
      </w:r>
      <w:proofErr w:type="spellStart"/>
      <w:r w:rsidRPr="00EE5320">
        <w:rPr>
          <w:lang w:val="en" w:eastAsia="en-US"/>
        </w:rPr>
        <w:t>ghlacadh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dtaca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t>dul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ngleic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t>hiompraíocht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bhulaíochta</w:t>
      </w:r>
      <w:proofErr w:type="spellEnd"/>
      <w:r w:rsidRPr="00EE5320">
        <w:rPr>
          <w:lang w:val="en" w:eastAsia="en-US"/>
        </w:rPr>
        <w:t xml:space="preserve">. </w:t>
      </w:r>
    </w:p>
    <w:p w14:paraId="197163B4" w14:textId="655D70D1" w:rsidR="00EE5320" w:rsidRPr="0094498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b/>
          <w:i/>
          <w:lang w:val="en" w:eastAsia="en-US"/>
        </w:rPr>
      </w:pPr>
      <w:proofErr w:type="spellStart"/>
      <w:r w:rsidRPr="00EE5320">
        <w:rPr>
          <w:lang w:val="en" w:eastAsia="en-US"/>
        </w:rPr>
        <w:t>Cultúr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  <w:r w:rsidRPr="00EE5320">
        <w:rPr>
          <w:lang w:val="en" w:eastAsia="en-US"/>
        </w:rPr>
        <w:t xml:space="preserve"> á </w:t>
      </w:r>
      <w:proofErr w:type="spellStart"/>
      <w:r w:rsidRPr="00EE5320">
        <w:rPr>
          <w:lang w:val="en" w:eastAsia="en-US"/>
        </w:rPr>
        <w:t>mhúnlú</w:t>
      </w:r>
      <w:proofErr w:type="spellEnd"/>
      <w:r w:rsidRPr="00EE5320">
        <w:rPr>
          <w:lang w:val="en" w:eastAsia="en-US"/>
        </w:rPr>
        <w:t xml:space="preserve"> do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gasúir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trí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chineáltas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ionchuimsitheacht</w:t>
      </w:r>
      <w:proofErr w:type="spellEnd"/>
      <w:r w:rsidRPr="00EE5320">
        <w:rPr>
          <w:lang w:val="en" w:eastAsia="en-US"/>
        </w:rPr>
        <w:t xml:space="preserve"> a chur </w:t>
      </w:r>
      <w:proofErr w:type="spellStart"/>
      <w:r w:rsidRPr="00EE5320">
        <w:rPr>
          <w:lang w:val="en" w:eastAsia="en-US"/>
        </w:rPr>
        <w:t>chun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cinn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ina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bpiarghrúpa</w:t>
      </w:r>
      <w:proofErr w:type="spellEnd"/>
      <w:r w:rsidRPr="00EE5320">
        <w:rPr>
          <w:lang w:val="en" w:eastAsia="en-US"/>
        </w:rPr>
        <w:t>. C</w:t>
      </w:r>
      <w:proofErr w:type="spellStart"/>
      <w:r w:rsidRPr="00EE5320">
        <w:rPr>
          <w:lang w:val="en" w:eastAsia="en-US"/>
        </w:rPr>
        <w:t>uireann</w:t>
      </w:r>
      <w:proofErr w:type="spellEnd"/>
      <w:r w:rsidRPr="00EE5320">
        <w:rPr>
          <w:lang w:val="en" w:eastAsia="en-US"/>
        </w:rPr>
        <w:t xml:space="preserve"> an </w:t>
      </w:r>
      <w:proofErr w:type="spellStart"/>
      <w:r w:rsidRPr="00EE5320">
        <w:rPr>
          <w:lang w:val="en" w:eastAsia="en-US"/>
        </w:rPr>
        <w:t>scoil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nósanna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dearfacha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chun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cinn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maidir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lastRenderedPageBreak/>
        <w:t>féinmheas</w:t>
      </w:r>
      <w:proofErr w:type="spellEnd"/>
      <w:r w:rsidRPr="00EE5320">
        <w:rPr>
          <w:lang w:val="en" w:eastAsia="en-US"/>
        </w:rPr>
        <w:t xml:space="preserve">, </w:t>
      </w:r>
      <w:proofErr w:type="spellStart"/>
      <w:r w:rsidRPr="00EE5320">
        <w:rPr>
          <w:lang w:val="en" w:eastAsia="en-US"/>
        </w:rPr>
        <w:t>féinsmacht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freagracht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measc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phobal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  <w:r w:rsidRPr="00EE5320">
        <w:rPr>
          <w:lang w:val="en" w:eastAsia="en-US"/>
        </w:rPr>
        <w:t xml:space="preserve">. </w:t>
      </w:r>
      <w:r w:rsidRPr="00EE5320">
        <w:rPr>
          <w:b/>
          <w:i/>
          <w:lang w:val="en" w:eastAsia="en-US"/>
        </w:rPr>
        <w:t xml:space="preserve">Mana </w:t>
      </w:r>
      <w:proofErr w:type="spellStart"/>
      <w:r w:rsidRPr="00EE5320">
        <w:rPr>
          <w:b/>
          <w:i/>
          <w:lang w:val="en" w:eastAsia="en-US"/>
        </w:rPr>
        <w:t>na</w:t>
      </w:r>
      <w:proofErr w:type="spellEnd"/>
      <w:r w:rsidRPr="00EE5320">
        <w:rPr>
          <w:b/>
          <w:i/>
          <w:lang w:val="en" w:eastAsia="en-US"/>
        </w:rPr>
        <w:t xml:space="preserve"> </w:t>
      </w:r>
      <w:proofErr w:type="spellStart"/>
      <w:r w:rsidRPr="00EE5320">
        <w:rPr>
          <w:b/>
          <w:i/>
          <w:lang w:val="en" w:eastAsia="en-US"/>
        </w:rPr>
        <w:t>Scoile</w:t>
      </w:r>
      <w:proofErr w:type="spellEnd"/>
      <w:r w:rsidRPr="00EE5320">
        <w:rPr>
          <w:b/>
          <w:i/>
          <w:lang w:val="en" w:eastAsia="en-US"/>
        </w:rPr>
        <w:t xml:space="preserve">:  </w:t>
      </w:r>
      <w:proofErr w:type="spellStart"/>
      <w:r>
        <w:rPr>
          <w:b/>
          <w:i/>
          <w:lang w:val="en" w:eastAsia="en-US"/>
        </w:rPr>
        <w:t>Grá</w:t>
      </w:r>
      <w:proofErr w:type="spellEnd"/>
      <w:r>
        <w:rPr>
          <w:b/>
          <w:i/>
          <w:lang w:val="en" w:eastAsia="en-US"/>
        </w:rPr>
        <w:t xml:space="preserve"> </w:t>
      </w:r>
      <w:proofErr w:type="spellStart"/>
      <w:r>
        <w:rPr>
          <w:b/>
          <w:i/>
          <w:lang w:val="en" w:eastAsia="en-US"/>
        </w:rPr>
        <w:t>dá</w:t>
      </w:r>
      <w:proofErr w:type="spellEnd"/>
      <w:r>
        <w:rPr>
          <w:b/>
          <w:i/>
          <w:lang w:val="en" w:eastAsia="en-US"/>
        </w:rPr>
        <w:t xml:space="preserve"> </w:t>
      </w:r>
      <w:proofErr w:type="spellStart"/>
      <w:r>
        <w:rPr>
          <w:b/>
          <w:i/>
          <w:lang w:val="en" w:eastAsia="en-US"/>
        </w:rPr>
        <w:t>cheile</w:t>
      </w:r>
      <w:proofErr w:type="spellEnd"/>
      <w:r>
        <w:rPr>
          <w:b/>
          <w:i/>
          <w:lang w:val="en" w:eastAsia="en-US"/>
        </w:rPr>
        <w:t xml:space="preserve">, </w:t>
      </w:r>
      <w:proofErr w:type="spellStart"/>
      <w:r>
        <w:rPr>
          <w:b/>
          <w:i/>
          <w:lang w:val="en" w:eastAsia="en-US"/>
        </w:rPr>
        <w:t>Grá</w:t>
      </w:r>
      <w:proofErr w:type="spellEnd"/>
      <w:r>
        <w:rPr>
          <w:b/>
          <w:i/>
          <w:lang w:val="en" w:eastAsia="en-US"/>
        </w:rPr>
        <w:t xml:space="preserve"> do Dhia, </w:t>
      </w:r>
      <w:proofErr w:type="spellStart"/>
      <w:r>
        <w:rPr>
          <w:b/>
          <w:i/>
          <w:lang w:val="en" w:eastAsia="en-US"/>
        </w:rPr>
        <w:t>Grá</w:t>
      </w:r>
      <w:proofErr w:type="spellEnd"/>
      <w:r>
        <w:rPr>
          <w:b/>
          <w:i/>
          <w:lang w:val="en" w:eastAsia="en-US"/>
        </w:rPr>
        <w:t xml:space="preserve"> don </w:t>
      </w:r>
      <w:proofErr w:type="spellStart"/>
      <w:r>
        <w:rPr>
          <w:b/>
          <w:i/>
          <w:lang w:val="en" w:eastAsia="en-US"/>
        </w:rPr>
        <w:t>Ghaeilge</w:t>
      </w:r>
      <w:proofErr w:type="spellEnd"/>
    </w:p>
    <w:p w14:paraId="2CE3C098" w14:textId="77777777" w:rsidR="00300CC7" w:rsidRDefault="00EE5320" w:rsidP="007A0B0F">
      <w:pPr>
        <w:numPr>
          <w:ilvl w:val="0"/>
          <w:numId w:val="24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300CC7">
        <w:rPr>
          <w:lang w:val="en" w:eastAsia="en-US"/>
        </w:rPr>
        <w:t>Bearta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rialta</w:t>
      </w:r>
      <w:proofErr w:type="spellEnd"/>
      <w:r w:rsidRPr="00300CC7">
        <w:rPr>
          <w:lang w:val="en" w:eastAsia="en-US"/>
        </w:rPr>
        <w:t xml:space="preserve"> (e.g. </w:t>
      </w:r>
      <w:proofErr w:type="spellStart"/>
      <w:r w:rsidRPr="00300CC7">
        <w:rPr>
          <w:lang w:val="en" w:eastAsia="en-US"/>
        </w:rPr>
        <w:t>gach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bliain</w:t>
      </w:r>
      <w:proofErr w:type="spellEnd"/>
      <w:r w:rsidRPr="00300CC7">
        <w:rPr>
          <w:lang w:val="en" w:eastAsia="en-US"/>
        </w:rPr>
        <w:t>/</w:t>
      </w:r>
      <w:proofErr w:type="spellStart"/>
      <w:r w:rsidRPr="00300CC7">
        <w:rPr>
          <w:lang w:val="en" w:eastAsia="en-US"/>
        </w:rPr>
        <w:t>gach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téarma</w:t>
      </w:r>
      <w:proofErr w:type="spellEnd"/>
      <w:r w:rsidRPr="00300CC7">
        <w:rPr>
          <w:lang w:val="en" w:eastAsia="en-US"/>
        </w:rPr>
        <w:t>/</w:t>
      </w:r>
      <w:proofErr w:type="spellStart"/>
      <w:r w:rsidRPr="00300CC7">
        <w:rPr>
          <w:lang w:val="en" w:eastAsia="en-US"/>
        </w:rPr>
        <w:t>gach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mí</w:t>
      </w:r>
      <w:proofErr w:type="spellEnd"/>
      <w:r w:rsidRPr="00300CC7">
        <w:rPr>
          <w:lang w:val="en" w:eastAsia="en-US"/>
        </w:rPr>
        <w:t>/</w:t>
      </w:r>
      <w:proofErr w:type="spellStart"/>
      <w:r w:rsidRPr="00300CC7">
        <w:rPr>
          <w:lang w:val="en" w:eastAsia="en-US"/>
        </w:rPr>
        <w:t>gach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seachtain</w:t>
      </w:r>
      <w:proofErr w:type="spellEnd"/>
      <w:r w:rsidRPr="00300CC7">
        <w:rPr>
          <w:lang w:val="en" w:eastAsia="en-US"/>
        </w:rPr>
        <w:t xml:space="preserve">) </w:t>
      </w:r>
      <w:proofErr w:type="spellStart"/>
      <w:r w:rsidRPr="00300CC7">
        <w:rPr>
          <w:lang w:val="en" w:eastAsia="en-US"/>
        </w:rPr>
        <w:t>feasachta</w:t>
      </w:r>
      <w:proofErr w:type="spellEnd"/>
      <w:r w:rsidRPr="00300CC7">
        <w:rPr>
          <w:lang w:val="en" w:eastAsia="en-US"/>
        </w:rPr>
        <w:t xml:space="preserve"> a chur </w:t>
      </w:r>
      <w:proofErr w:type="spellStart"/>
      <w:r w:rsidRPr="00300CC7">
        <w:rPr>
          <w:lang w:val="en" w:eastAsia="en-US"/>
        </w:rPr>
        <w:t>i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bhfeidhm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ar</w:t>
      </w:r>
      <w:proofErr w:type="spellEnd"/>
      <w:r w:rsidRPr="00300CC7">
        <w:rPr>
          <w:lang w:val="en" w:eastAsia="en-US"/>
        </w:rPr>
        <w:t xml:space="preserve"> fud </w:t>
      </w:r>
      <w:proofErr w:type="spellStart"/>
      <w:r w:rsidRPr="00300CC7">
        <w:rPr>
          <w:lang w:val="en" w:eastAsia="en-US"/>
        </w:rPr>
        <w:t>na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scoile</w:t>
      </w:r>
      <w:proofErr w:type="spellEnd"/>
      <w:r w:rsidRPr="00300CC7">
        <w:rPr>
          <w:lang w:val="en" w:eastAsia="en-US"/>
        </w:rPr>
        <w:t xml:space="preserve"> m.sh. </w:t>
      </w:r>
      <w:proofErr w:type="spellStart"/>
      <w:r w:rsidRPr="00300CC7">
        <w:rPr>
          <w:lang w:val="en" w:eastAsia="en-US"/>
        </w:rPr>
        <w:t>clár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fógraí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faoi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leith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sa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scoil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agus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i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seomraí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ranga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maidir</w:t>
      </w:r>
      <w:proofErr w:type="spellEnd"/>
      <w:r w:rsidRPr="00300CC7">
        <w:rPr>
          <w:lang w:val="en" w:eastAsia="en-US"/>
        </w:rPr>
        <w:t xml:space="preserve"> le </w:t>
      </w:r>
      <w:proofErr w:type="spellStart"/>
      <w:r w:rsidRPr="00300CC7">
        <w:rPr>
          <w:lang w:val="en" w:eastAsia="en-US"/>
        </w:rPr>
        <w:t>cairdeas</w:t>
      </w:r>
      <w:proofErr w:type="spellEnd"/>
      <w:r w:rsidRPr="00300CC7">
        <w:rPr>
          <w:lang w:val="en" w:eastAsia="en-US"/>
        </w:rPr>
        <w:t xml:space="preserve"> a </w:t>
      </w:r>
      <w:proofErr w:type="spellStart"/>
      <w:r w:rsidRPr="00300CC7">
        <w:rPr>
          <w:lang w:val="en" w:eastAsia="en-US"/>
        </w:rPr>
        <w:t>chothú</w:t>
      </w:r>
      <w:proofErr w:type="spellEnd"/>
      <w:r w:rsidRPr="00300CC7">
        <w:rPr>
          <w:lang w:val="en" w:eastAsia="en-US"/>
        </w:rPr>
        <w:t xml:space="preserve">, </w:t>
      </w:r>
      <w:proofErr w:type="spellStart"/>
      <w:r w:rsidRPr="00300CC7">
        <w:rPr>
          <w:lang w:val="en" w:eastAsia="en-US"/>
        </w:rPr>
        <w:t>agus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iompraíocht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bhulaíochta</w:t>
      </w:r>
      <w:proofErr w:type="spellEnd"/>
      <w:r w:rsidRPr="00300CC7">
        <w:rPr>
          <w:lang w:val="en" w:eastAsia="en-US"/>
        </w:rPr>
        <w:t xml:space="preserve"> a </w:t>
      </w:r>
      <w:proofErr w:type="spellStart"/>
      <w:r w:rsidRPr="00300CC7">
        <w:rPr>
          <w:lang w:val="en" w:eastAsia="en-US"/>
        </w:rPr>
        <w:t>chosc</w:t>
      </w:r>
      <w:proofErr w:type="spellEnd"/>
      <w:r w:rsidRPr="00300CC7">
        <w:rPr>
          <w:lang w:val="en" w:eastAsia="en-US"/>
        </w:rPr>
        <w:t xml:space="preserve">; </w:t>
      </w:r>
      <w:proofErr w:type="spellStart"/>
      <w:r w:rsidRPr="00300CC7">
        <w:rPr>
          <w:lang w:val="en" w:eastAsia="en-US"/>
        </w:rPr>
        <w:t>Seachtain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Chairdis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gach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bliain</w:t>
      </w:r>
      <w:proofErr w:type="spellEnd"/>
      <w:r w:rsidRPr="00300CC7">
        <w:rPr>
          <w:lang w:val="en" w:eastAsia="en-US"/>
        </w:rPr>
        <w:t xml:space="preserve">, </w:t>
      </w:r>
      <w:proofErr w:type="spellStart"/>
      <w:r w:rsidRPr="00300CC7">
        <w:rPr>
          <w:lang w:val="en" w:eastAsia="en-US"/>
        </w:rPr>
        <w:t>cainteanna</w:t>
      </w:r>
      <w:proofErr w:type="spellEnd"/>
      <w:r w:rsidRPr="00300CC7">
        <w:rPr>
          <w:lang w:val="en" w:eastAsia="en-US"/>
        </w:rPr>
        <w:t xml:space="preserve"> do </w:t>
      </w:r>
      <w:proofErr w:type="spellStart"/>
      <w:r w:rsidRPr="00300CC7">
        <w:rPr>
          <w:lang w:val="en" w:eastAsia="en-US"/>
        </w:rPr>
        <w:t>thuismitheoirí</w:t>
      </w:r>
      <w:proofErr w:type="spellEnd"/>
      <w:r w:rsidRPr="00300CC7">
        <w:rPr>
          <w:lang w:val="en" w:eastAsia="en-US"/>
        </w:rPr>
        <w:t>/</w:t>
      </w:r>
      <w:proofErr w:type="spellStart"/>
      <w:r w:rsidRPr="00300CC7">
        <w:rPr>
          <w:lang w:val="en" w:eastAsia="en-US"/>
        </w:rPr>
        <w:t>caomhnóirí</w:t>
      </w:r>
      <w:proofErr w:type="spellEnd"/>
      <w:r w:rsidRPr="00300CC7">
        <w:rPr>
          <w:lang w:val="en" w:eastAsia="en-US"/>
        </w:rPr>
        <w:t xml:space="preserve">; </w:t>
      </w:r>
      <w:proofErr w:type="spellStart"/>
      <w:r w:rsidRPr="00300CC7">
        <w:rPr>
          <w:lang w:val="en" w:eastAsia="en-US"/>
        </w:rPr>
        <w:t>suirbhéanna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bliantúla</w:t>
      </w:r>
      <w:proofErr w:type="spellEnd"/>
      <w:r w:rsidRPr="00300CC7">
        <w:rPr>
          <w:lang w:val="en" w:eastAsia="en-US"/>
        </w:rPr>
        <w:t>/</w:t>
      </w:r>
      <w:proofErr w:type="spellStart"/>
      <w:r w:rsidRPr="00300CC7">
        <w:rPr>
          <w:lang w:val="en" w:eastAsia="en-US"/>
        </w:rPr>
        <w:t>téarma</w:t>
      </w:r>
      <w:proofErr w:type="spellEnd"/>
      <w:r w:rsidRPr="00300CC7">
        <w:rPr>
          <w:lang w:val="en" w:eastAsia="en-US"/>
        </w:rPr>
        <w:t>/</w:t>
      </w:r>
      <w:proofErr w:type="spellStart"/>
      <w:r w:rsidRPr="00300CC7">
        <w:rPr>
          <w:lang w:val="en" w:eastAsia="en-US"/>
        </w:rPr>
        <w:t>míosúla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ar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dhaltaí</w:t>
      </w:r>
      <w:proofErr w:type="spellEnd"/>
      <w:r w:rsidRPr="00300CC7">
        <w:rPr>
          <w:lang w:val="en" w:eastAsia="en-US"/>
        </w:rPr>
        <w:t xml:space="preserve">; </w:t>
      </w:r>
      <w:proofErr w:type="spellStart"/>
      <w:r w:rsidRPr="00300CC7">
        <w:rPr>
          <w:lang w:val="en" w:eastAsia="en-US"/>
        </w:rPr>
        <w:t>tionóil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rialta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scoile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faoi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stiúir</w:t>
      </w:r>
      <w:proofErr w:type="spellEnd"/>
      <w:r w:rsidRPr="00300CC7">
        <w:rPr>
          <w:lang w:val="en" w:eastAsia="en-US"/>
        </w:rPr>
        <w:t xml:space="preserve"> an </w:t>
      </w:r>
      <w:proofErr w:type="spellStart"/>
      <w:r w:rsidRPr="00300CC7">
        <w:rPr>
          <w:lang w:val="en" w:eastAsia="en-US"/>
        </w:rPr>
        <w:t>phríomhoide</w:t>
      </w:r>
      <w:proofErr w:type="spellEnd"/>
      <w:r w:rsidRPr="00300CC7">
        <w:rPr>
          <w:lang w:val="en" w:eastAsia="en-US"/>
        </w:rPr>
        <w:t xml:space="preserve">, </w:t>
      </w:r>
      <w:proofErr w:type="gramStart"/>
      <w:r w:rsidRPr="00300CC7">
        <w:rPr>
          <w:lang w:val="en" w:eastAsia="en-US"/>
        </w:rPr>
        <w:t>an</w:t>
      </w:r>
      <w:proofErr w:type="gram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príomhoide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tanaisteach</w:t>
      </w:r>
      <w:proofErr w:type="spellEnd"/>
      <w:r w:rsidRPr="00300CC7">
        <w:rPr>
          <w:lang w:val="en" w:eastAsia="en-US"/>
        </w:rPr>
        <w:t xml:space="preserve">, </w:t>
      </w:r>
      <w:proofErr w:type="spellStart"/>
      <w:r w:rsidRPr="00300CC7">
        <w:rPr>
          <w:lang w:val="en" w:eastAsia="en-US"/>
        </w:rPr>
        <w:t>príomhoidí</w:t>
      </w:r>
      <w:proofErr w:type="spellEnd"/>
      <w:r w:rsidRPr="00300CC7">
        <w:rPr>
          <w:lang w:val="en" w:eastAsia="en-US"/>
        </w:rPr>
        <w:t xml:space="preserve"> </w:t>
      </w:r>
      <w:proofErr w:type="spellStart"/>
      <w:r w:rsidRPr="00300CC7">
        <w:rPr>
          <w:lang w:val="en" w:eastAsia="en-US"/>
        </w:rPr>
        <w:t>cúnta</w:t>
      </w:r>
      <w:proofErr w:type="spellEnd"/>
      <w:r w:rsidRPr="00300CC7">
        <w:rPr>
          <w:lang w:val="en" w:eastAsia="en-US"/>
        </w:rPr>
        <w:t xml:space="preserve">, </w:t>
      </w:r>
      <w:r w:rsidR="00300CC7">
        <w:rPr>
          <w:lang w:val="en" w:eastAsia="en-US"/>
        </w:rPr>
        <w:t xml:space="preserve">&amp; </w:t>
      </w:r>
      <w:proofErr w:type="spellStart"/>
      <w:r w:rsidR="00300CC7">
        <w:rPr>
          <w:lang w:val="en" w:eastAsia="en-US"/>
        </w:rPr>
        <w:t>rl</w:t>
      </w:r>
      <w:proofErr w:type="spellEnd"/>
    </w:p>
    <w:p w14:paraId="402FB722" w14:textId="5223EB46" w:rsidR="00EE5320" w:rsidRPr="00300CC7" w:rsidRDefault="00300CC7" w:rsidP="00300CC7">
      <w:pPr>
        <w:pStyle w:val="ListParagraph"/>
        <w:numPr>
          <w:ilvl w:val="0"/>
          <w:numId w:val="31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300CC7">
        <w:rPr>
          <w:lang w:val="en" w:eastAsia="en-US"/>
        </w:rPr>
        <w:t>Cumarsáid</w:t>
      </w:r>
      <w:proofErr w:type="spellEnd"/>
      <w:r w:rsidRPr="00300CC7">
        <w:rPr>
          <w:lang w:val="en" w:eastAsia="en-US"/>
        </w:rPr>
        <w:t xml:space="preserve"> </w:t>
      </w:r>
      <w:r w:rsidR="00EE5320" w:rsidRPr="00300CC7">
        <w:rPr>
          <w:lang w:val="en" w:eastAsia="en-US"/>
        </w:rPr>
        <w:t xml:space="preserve">a </w:t>
      </w:r>
      <w:proofErr w:type="spellStart"/>
      <w:r w:rsidR="00EE5320" w:rsidRPr="00300CC7">
        <w:rPr>
          <w:lang w:val="en" w:eastAsia="en-US"/>
        </w:rPr>
        <w:t>spreagadh</w:t>
      </w:r>
      <w:proofErr w:type="spellEnd"/>
      <w:r w:rsidR="00EE5320" w:rsidRPr="00300CC7">
        <w:rPr>
          <w:lang w:val="en" w:eastAsia="en-US"/>
        </w:rPr>
        <w:t xml:space="preserve">, </w:t>
      </w:r>
      <w:proofErr w:type="spellStart"/>
      <w:r w:rsidR="00EE5320" w:rsidRPr="00300CC7">
        <w:rPr>
          <w:lang w:val="en" w:eastAsia="en-US"/>
        </w:rPr>
        <w:t>agus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béim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faoi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leith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ar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thábhacht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na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bhfinnéithe</w:t>
      </w:r>
      <w:proofErr w:type="spellEnd"/>
      <w:r w:rsidR="00EE5320" w:rsidRPr="00300CC7">
        <w:rPr>
          <w:lang w:val="en" w:eastAsia="en-US"/>
        </w:rPr>
        <w:t xml:space="preserve">. </w:t>
      </w:r>
      <w:proofErr w:type="spellStart"/>
      <w:r w:rsidR="00EE5320" w:rsidRPr="00300CC7">
        <w:rPr>
          <w:lang w:val="en" w:eastAsia="en-US"/>
        </w:rPr>
        <w:t>Ar</w:t>
      </w:r>
      <w:proofErr w:type="spellEnd"/>
      <w:r w:rsidR="00EE5320" w:rsidRPr="00300CC7">
        <w:rPr>
          <w:lang w:val="en" w:eastAsia="en-US"/>
        </w:rPr>
        <w:t xml:space="preserve"> </w:t>
      </w:r>
      <w:proofErr w:type="gramStart"/>
      <w:r w:rsidR="00EE5320" w:rsidRPr="00300CC7">
        <w:rPr>
          <w:lang w:val="en" w:eastAsia="en-US"/>
        </w:rPr>
        <w:t>an</w:t>
      </w:r>
      <w:proofErr w:type="gram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gcaoi</w:t>
      </w:r>
      <w:proofErr w:type="spellEnd"/>
      <w:r w:rsidR="00EE5320" w:rsidRPr="00300CC7">
        <w:rPr>
          <w:lang w:val="en" w:eastAsia="en-US"/>
        </w:rPr>
        <w:t xml:space="preserve"> sin </w:t>
      </w:r>
      <w:proofErr w:type="spellStart"/>
      <w:r w:rsidR="00EE5320" w:rsidRPr="00300CC7">
        <w:rPr>
          <w:lang w:val="en" w:eastAsia="en-US"/>
        </w:rPr>
        <w:t>bíonn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muinín</w:t>
      </w:r>
      <w:proofErr w:type="spellEnd"/>
      <w:r w:rsidR="00EE5320" w:rsidRPr="00300CC7">
        <w:rPr>
          <w:lang w:val="en" w:eastAsia="en-US"/>
        </w:rPr>
        <w:t xml:space="preserve"> ag </w:t>
      </w:r>
      <w:proofErr w:type="spellStart"/>
      <w:r w:rsidR="00EE5320" w:rsidRPr="00300CC7">
        <w:rPr>
          <w:lang w:val="en" w:eastAsia="en-US"/>
        </w:rPr>
        <w:t>gasúir</w:t>
      </w:r>
      <w:proofErr w:type="spellEnd"/>
      <w:r w:rsidR="00EE5320" w:rsidRPr="00300CC7">
        <w:rPr>
          <w:lang w:val="en" w:eastAsia="en-US"/>
        </w:rPr>
        <w:t xml:space="preserve"> as a </w:t>
      </w:r>
      <w:proofErr w:type="spellStart"/>
      <w:r w:rsidR="00EE5320" w:rsidRPr="00300CC7">
        <w:rPr>
          <w:lang w:val="en" w:eastAsia="en-US"/>
        </w:rPr>
        <w:t>bheith</w:t>
      </w:r>
      <w:proofErr w:type="spellEnd"/>
      <w:r w:rsidR="00EE5320" w:rsidRPr="00300CC7">
        <w:rPr>
          <w:lang w:val="en" w:eastAsia="en-US"/>
        </w:rPr>
        <w:t xml:space="preserve"> ag </w:t>
      </w:r>
      <w:proofErr w:type="spellStart"/>
      <w:r w:rsidR="00EE5320" w:rsidRPr="00300CC7">
        <w:rPr>
          <w:lang w:val="en" w:eastAsia="en-US"/>
        </w:rPr>
        <w:t>ins</w:t>
      </w:r>
      <w:r>
        <w:rPr>
          <w:lang w:val="en" w:eastAsia="en-US"/>
        </w:rPr>
        <w:t>eacht</w:t>
      </w:r>
      <w:proofErr w:type="spellEnd"/>
      <w:r w:rsidR="00EE5320" w:rsidRPr="00300CC7">
        <w:rPr>
          <w:lang w:val="en" w:eastAsia="en-US"/>
        </w:rPr>
        <w:t xml:space="preserve">. </w:t>
      </w:r>
      <w:proofErr w:type="spellStart"/>
      <w:r w:rsidR="00EE5320" w:rsidRPr="00300CC7">
        <w:rPr>
          <w:lang w:val="en" w:eastAsia="en-US"/>
        </w:rPr>
        <w:t>Tá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gné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seo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na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muiníne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ríthábhachtach</w:t>
      </w:r>
      <w:proofErr w:type="spellEnd"/>
      <w:r w:rsidR="00EE5320" w:rsidRPr="00300CC7">
        <w:rPr>
          <w:lang w:val="en" w:eastAsia="en-US"/>
        </w:rPr>
        <w:t xml:space="preserve">. </w:t>
      </w:r>
      <w:proofErr w:type="spellStart"/>
      <w:r w:rsidR="00EE5320" w:rsidRPr="00300CC7">
        <w:rPr>
          <w:lang w:val="en" w:eastAsia="en-US"/>
        </w:rPr>
        <w:t>Cuirtear</w:t>
      </w:r>
      <w:proofErr w:type="spellEnd"/>
      <w:r w:rsidR="00EE5320" w:rsidRPr="00300CC7">
        <w:rPr>
          <w:lang w:val="en" w:eastAsia="en-US"/>
        </w:rPr>
        <w:t xml:space="preserve"> in </w:t>
      </w:r>
      <w:proofErr w:type="spellStart"/>
      <w:r w:rsidR="00EE5320" w:rsidRPr="00300CC7">
        <w:rPr>
          <w:lang w:val="en" w:eastAsia="en-US"/>
        </w:rPr>
        <w:t>iúl</w:t>
      </w:r>
      <w:proofErr w:type="spellEnd"/>
      <w:r w:rsidR="00EE5320" w:rsidRPr="00300CC7">
        <w:rPr>
          <w:lang w:val="en" w:eastAsia="en-US"/>
        </w:rPr>
        <w:t xml:space="preserve"> go </w:t>
      </w:r>
      <w:proofErr w:type="spellStart"/>
      <w:r w:rsidR="00EE5320" w:rsidRPr="00300CC7">
        <w:rPr>
          <w:lang w:val="en" w:eastAsia="en-US"/>
        </w:rPr>
        <w:t>soiléir</w:t>
      </w:r>
      <w:proofErr w:type="spellEnd"/>
      <w:r w:rsidR="00EE5320" w:rsidRPr="00300CC7">
        <w:rPr>
          <w:lang w:val="en" w:eastAsia="en-US"/>
        </w:rPr>
        <w:t xml:space="preserve"> do </w:t>
      </w:r>
      <w:proofErr w:type="spellStart"/>
      <w:r>
        <w:rPr>
          <w:lang w:val="en" w:eastAsia="en-US"/>
        </w:rPr>
        <w:t>chuile</w:t>
      </w:r>
      <w:proofErr w:type="spellEnd"/>
      <w:r>
        <w:rPr>
          <w:lang w:val="en" w:eastAsia="en-US"/>
        </w:rPr>
        <w:t xml:space="preserve"> </w:t>
      </w:r>
      <w:proofErr w:type="spellStart"/>
      <w:r>
        <w:rPr>
          <w:lang w:val="en" w:eastAsia="en-US"/>
        </w:rPr>
        <w:t>ghasúr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agus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iad</w:t>
      </w:r>
      <w:proofErr w:type="spellEnd"/>
      <w:r w:rsidR="00EE5320" w:rsidRPr="00300CC7">
        <w:rPr>
          <w:lang w:val="en" w:eastAsia="en-US"/>
        </w:rPr>
        <w:t xml:space="preserve"> ag </w:t>
      </w:r>
      <w:proofErr w:type="spellStart"/>
      <w:r w:rsidR="00EE5320" w:rsidRPr="00300CC7">
        <w:rPr>
          <w:lang w:val="en" w:eastAsia="en-US"/>
        </w:rPr>
        <w:t>tuairisciú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eachtraí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b</w:t>
      </w:r>
      <w:r>
        <w:rPr>
          <w:lang w:val="en" w:eastAsia="en-US"/>
        </w:rPr>
        <w:t>h</w:t>
      </w:r>
      <w:r w:rsidR="00EE5320" w:rsidRPr="00300CC7">
        <w:rPr>
          <w:lang w:val="en" w:eastAsia="en-US"/>
        </w:rPr>
        <w:t>ulaíochta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nach</w:t>
      </w:r>
      <w:proofErr w:type="spellEnd"/>
      <w:r w:rsidR="00EE5320" w:rsidRPr="00300CC7">
        <w:rPr>
          <w:lang w:val="en" w:eastAsia="en-US"/>
        </w:rPr>
        <w:t xml:space="preserve"> ag </w:t>
      </w:r>
      <w:proofErr w:type="spellStart"/>
      <w:r w:rsidR="00EE5320" w:rsidRPr="00300CC7">
        <w:rPr>
          <w:lang w:val="en" w:eastAsia="en-US"/>
        </w:rPr>
        <w:t>insint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ná</w:t>
      </w:r>
      <w:proofErr w:type="spellEnd"/>
      <w:r w:rsidR="00EE5320" w:rsidRPr="00300CC7">
        <w:rPr>
          <w:lang w:val="en" w:eastAsia="en-US"/>
        </w:rPr>
        <w:t xml:space="preserve"> ag </w:t>
      </w:r>
      <w:proofErr w:type="spellStart"/>
      <w:r w:rsidR="00EE5320" w:rsidRPr="00300CC7">
        <w:rPr>
          <w:lang w:val="en" w:eastAsia="en-US"/>
        </w:rPr>
        <w:t>sceitheadh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r w:rsidR="00EE5320" w:rsidRPr="00300CC7">
        <w:rPr>
          <w:lang w:val="en" w:eastAsia="en-US"/>
        </w:rPr>
        <w:t>atá</w:t>
      </w:r>
      <w:proofErr w:type="spellEnd"/>
      <w:r w:rsidR="00EE5320" w:rsidRPr="00300CC7">
        <w:rPr>
          <w:lang w:val="en" w:eastAsia="en-US"/>
        </w:rPr>
        <w:t xml:space="preserve"> </w:t>
      </w:r>
      <w:proofErr w:type="spellStart"/>
      <w:proofErr w:type="gramStart"/>
      <w:r w:rsidR="00EE5320" w:rsidRPr="00300CC7">
        <w:rPr>
          <w:lang w:val="en" w:eastAsia="en-US"/>
        </w:rPr>
        <w:t>siad</w:t>
      </w:r>
      <w:r>
        <w:rPr>
          <w:lang w:val="en" w:eastAsia="en-US"/>
        </w:rPr>
        <w:t>,</w:t>
      </w:r>
      <w:r w:rsidR="00EE5320" w:rsidRPr="00300CC7">
        <w:rPr>
          <w:lang w:val="en" w:eastAsia="en-US"/>
        </w:rPr>
        <w:t>ach</w:t>
      </w:r>
      <w:proofErr w:type="spellEnd"/>
      <w:proofErr w:type="gramEnd"/>
      <w:r w:rsidR="00EE5320" w:rsidRPr="00300CC7">
        <w:rPr>
          <w:lang w:val="en" w:eastAsia="en-US"/>
        </w:rPr>
        <w:t xml:space="preserve"> ag </w:t>
      </w:r>
      <w:proofErr w:type="spellStart"/>
      <w:r w:rsidR="00EE5320" w:rsidRPr="00300CC7">
        <w:rPr>
          <w:lang w:val="en" w:eastAsia="en-US"/>
        </w:rPr>
        <w:t>gníomhú</w:t>
      </w:r>
      <w:proofErr w:type="spellEnd"/>
      <w:r w:rsidR="00EE5320" w:rsidRPr="00300CC7">
        <w:rPr>
          <w:lang w:val="en" w:eastAsia="en-US"/>
        </w:rPr>
        <w:t xml:space="preserve"> go </w:t>
      </w:r>
      <w:proofErr w:type="spellStart"/>
      <w:r w:rsidR="00EE5320" w:rsidRPr="00300CC7">
        <w:rPr>
          <w:lang w:val="en" w:eastAsia="en-US"/>
        </w:rPr>
        <w:t>freagrach</w:t>
      </w:r>
      <w:proofErr w:type="spellEnd"/>
      <w:r w:rsidR="00EE5320" w:rsidRPr="00300CC7">
        <w:rPr>
          <w:lang w:val="en" w:eastAsia="en-US"/>
        </w:rPr>
        <w:t>.</w:t>
      </w:r>
    </w:p>
    <w:p w14:paraId="40E88130" w14:textId="3DD8BD3D" w:rsidR="00EE5320" w:rsidRPr="00944980" w:rsidRDefault="00EE5320">
      <w:pPr>
        <w:numPr>
          <w:ilvl w:val="0"/>
          <w:numId w:val="24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Oideachas</w:t>
      </w:r>
      <w:proofErr w:type="spellEnd"/>
      <w:r w:rsidRPr="00EE5320">
        <w:rPr>
          <w:lang w:val="en" w:eastAsia="en-US"/>
        </w:rPr>
        <w:t xml:space="preserve"> a chur </w:t>
      </w:r>
      <w:proofErr w:type="spellStart"/>
      <w:r w:rsidRPr="00EE5320">
        <w:rPr>
          <w:lang w:val="en" w:eastAsia="en-US"/>
        </w:rPr>
        <w:t>ar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dhaltaí</w:t>
      </w:r>
      <w:proofErr w:type="spellEnd"/>
      <w:r w:rsidR="00300CC7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faoi</w:t>
      </w:r>
      <w:proofErr w:type="spellEnd"/>
      <w:r w:rsidR="00300CC7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i</w:t>
      </w:r>
      <w:r w:rsidRPr="00EE5320">
        <w:rPr>
          <w:lang w:val="en" w:eastAsia="en-US"/>
        </w:rPr>
        <w:t>ompar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mí</w:t>
      </w:r>
      <w:r w:rsidRPr="00EE5320">
        <w:rPr>
          <w:lang w:val="en" w:eastAsia="en-US"/>
        </w:rPr>
        <w:t>chuí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líne</w:t>
      </w:r>
      <w:proofErr w:type="spellEnd"/>
      <w:r w:rsidRPr="00EE5320">
        <w:rPr>
          <w:lang w:val="en" w:eastAsia="en-US"/>
        </w:rPr>
        <w:t xml:space="preserve">, </w:t>
      </w:r>
      <w:proofErr w:type="spellStart"/>
      <w:r w:rsidR="00300CC7">
        <w:rPr>
          <w:lang w:val="en" w:eastAsia="en-US"/>
        </w:rPr>
        <w:t>cén</w:t>
      </w:r>
      <w:proofErr w:type="spellEnd"/>
      <w:r w:rsidR="00300CC7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chaoi</w:t>
      </w:r>
      <w:proofErr w:type="spellEnd"/>
      <w:r w:rsidR="00300CC7">
        <w:rPr>
          <w:lang w:val="en" w:eastAsia="en-US"/>
        </w:rPr>
        <w:t xml:space="preserve"> le</w:t>
      </w:r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bheith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sábháilte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líne</w:t>
      </w:r>
      <w:proofErr w:type="spellEnd"/>
      <w:r w:rsidRPr="00EE5320">
        <w:rPr>
          <w:lang w:val="en" w:eastAsia="en-US"/>
        </w:rPr>
        <w:t xml:space="preserve"> m.sh. </w:t>
      </w:r>
      <w:proofErr w:type="spellStart"/>
      <w:r w:rsidRPr="00EE5320">
        <w:rPr>
          <w:lang w:val="en" w:eastAsia="en-US"/>
        </w:rPr>
        <w:t>Webwise</w:t>
      </w:r>
      <w:proofErr w:type="spellEnd"/>
      <w:r w:rsidRPr="00EE5320">
        <w:rPr>
          <w:lang w:val="en" w:eastAsia="en-US"/>
        </w:rPr>
        <w:t xml:space="preserve"> &amp; </w:t>
      </w:r>
      <w:proofErr w:type="spellStart"/>
      <w:r w:rsidRPr="00EE5320">
        <w:rPr>
          <w:lang w:val="en" w:eastAsia="en-US"/>
        </w:rPr>
        <w:t>aoí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chainteoir</w:t>
      </w:r>
      <w:r w:rsidR="00300CC7">
        <w:rPr>
          <w:lang w:val="en" w:eastAsia="en-US"/>
        </w:rPr>
        <w:t>í</w:t>
      </w:r>
      <w:proofErr w:type="spellEnd"/>
      <w:r w:rsidR="00300CC7">
        <w:rPr>
          <w:lang w:val="en" w:eastAsia="en-US"/>
        </w:rPr>
        <w:t>.</w:t>
      </w:r>
    </w:p>
    <w:p w14:paraId="7470E05F" w14:textId="40144DDB" w:rsidR="00EE5320" w:rsidRPr="00944980" w:rsidRDefault="00EE5320">
      <w:pPr>
        <w:numPr>
          <w:ilvl w:val="0"/>
          <w:numId w:val="24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>
        <w:rPr>
          <w:lang w:val="en" w:eastAsia="en-US"/>
        </w:rPr>
        <w:t>Cuirtear</w:t>
      </w:r>
      <w:proofErr w:type="spellEnd"/>
      <w:r>
        <w:rPr>
          <w:lang w:val="en" w:eastAsia="en-US"/>
        </w:rPr>
        <w:t xml:space="preserve"> in </w:t>
      </w:r>
      <w:proofErr w:type="spellStart"/>
      <w:r>
        <w:rPr>
          <w:lang w:val="en" w:eastAsia="en-US"/>
        </w:rPr>
        <w:t>iúl</w:t>
      </w:r>
      <w:proofErr w:type="spellEnd"/>
      <w:r>
        <w:rPr>
          <w:lang w:val="en" w:eastAsia="en-US"/>
        </w:rPr>
        <w:t xml:space="preserve"> go </w:t>
      </w:r>
      <w:proofErr w:type="spellStart"/>
      <w:r>
        <w:rPr>
          <w:lang w:val="en" w:eastAsia="en-US"/>
        </w:rPr>
        <w:t>soiléir</w:t>
      </w:r>
      <w:proofErr w:type="spellEnd"/>
      <w:r>
        <w:rPr>
          <w:lang w:val="en" w:eastAsia="en-US"/>
        </w:rPr>
        <w:t xml:space="preserve"> an </w:t>
      </w:r>
      <w:proofErr w:type="spellStart"/>
      <w:r>
        <w:rPr>
          <w:lang w:val="en" w:eastAsia="en-US"/>
        </w:rPr>
        <w:t>t</w:t>
      </w:r>
      <w:r w:rsidR="00D917BC">
        <w:rPr>
          <w:lang w:val="en" w:eastAsia="en-US"/>
        </w:rPr>
        <w:t>á</w:t>
      </w:r>
      <w:r>
        <w:rPr>
          <w:lang w:val="en" w:eastAsia="en-US"/>
        </w:rPr>
        <w:t>bhacht</w:t>
      </w:r>
      <w:proofErr w:type="spellEnd"/>
      <w:r>
        <w:rPr>
          <w:lang w:val="en" w:eastAsia="en-US"/>
        </w:rPr>
        <w:t xml:space="preserve"> </w:t>
      </w:r>
      <w:proofErr w:type="spellStart"/>
      <w:r>
        <w:rPr>
          <w:lang w:val="en" w:eastAsia="en-US"/>
        </w:rPr>
        <w:t>atá</w:t>
      </w:r>
      <w:proofErr w:type="spellEnd"/>
      <w:r>
        <w:rPr>
          <w:lang w:val="en" w:eastAsia="en-US"/>
        </w:rPr>
        <w:t xml:space="preserve"> le</w:t>
      </w:r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bheith</w:t>
      </w:r>
      <w:proofErr w:type="spellEnd"/>
      <w:r>
        <w:rPr>
          <w:lang w:val="en" w:eastAsia="en-US"/>
        </w:rPr>
        <w:t xml:space="preserve"> </w:t>
      </w:r>
      <w:proofErr w:type="spellStart"/>
      <w:r>
        <w:rPr>
          <w:lang w:val="en" w:eastAsia="en-US"/>
        </w:rPr>
        <w:t>f</w:t>
      </w:r>
      <w:r w:rsidR="00300CC7">
        <w:rPr>
          <w:lang w:val="en" w:eastAsia="en-US"/>
        </w:rPr>
        <w:t>í</w:t>
      </w:r>
      <w:r w:rsidR="00422E90">
        <w:rPr>
          <w:lang w:val="en" w:eastAsia="en-US"/>
        </w:rPr>
        <w:t>rinneach</w:t>
      </w:r>
      <w:proofErr w:type="spellEnd"/>
      <w:r w:rsidR="00300CC7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agus</w:t>
      </w:r>
      <w:proofErr w:type="spellEnd"/>
      <w:r w:rsidR="00300CC7">
        <w:rPr>
          <w:lang w:val="en" w:eastAsia="en-US"/>
        </w:rPr>
        <w:t xml:space="preserve"> go </w:t>
      </w:r>
      <w:proofErr w:type="spellStart"/>
      <w:r w:rsidR="00300CC7">
        <w:rPr>
          <w:lang w:val="en" w:eastAsia="en-US"/>
        </w:rPr>
        <w:t>mbeadh</w:t>
      </w:r>
      <w:proofErr w:type="spellEnd"/>
      <w:r w:rsidR="00300CC7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caidreamh</w:t>
      </w:r>
      <w:proofErr w:type="spellEnd"/>
      <w:r w:rsidR="00300CC7">
        <w:rPr>
          <w:lang w:val="en" w:eastAsia="en-US"/>
        </w:rPr>
        <w:t xml:space="preserve"> </w:t>
      </w:r>
      <w:proofErr w:type="spellStart"/>
      <w:r w:rsidR="00300CC7">
        <w:rPr>
          <w:lang w:val="en" w:eastAsia="en-US"/>
        </w:rPr>
        <w:t>maith</w:t>
      </w:r>
      <w:proofErr w:type="spellEnd"/>
      <w:r w:rsidR="00300CC7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idir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foireann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na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scoile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agus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daltaí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na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scoile</w:t>
      </w:r>
      <w:proofErr w:type="spellEnd"/>
      <w:r w:rsidR="00422E90">
        <w:rPr>
          <w:lang w:val="en" w:eastAsia="en-US"/>
        </w:rPr>
        <w:t>.</w:t>
      </w:r>
    </w:p>
    <w:p w14:paraId="61736489" w14:textId="0157E9A9" w:rsidR="00EE5320" w:rsidRPr="0094498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Timpeallacht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atá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dearfach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tacúil</w:t>
      </w:r>
      <w:proofErr w:type="spellEnd"/>
      <w:r w:rsidRPr="00EE5320">
        <w:rPr>
          <w:lang w:val="en" w:eastAsia="en-US"/>
        </w:rPr>
        <w:t xml:space="preserve"> do </w:t>
      </w:r>
      <w:proofErr w:type="spellStart"/>
      <w:r w:rsidRPr="00EE5320">
        <w:rPr>
          <w:lang w:val="en" w:eastAsia="en-US"/>
        </w:rPr>
        <w:t>chách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chomh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maith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t>timpeallacht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at</w:t>
      </w:r>
      <w:r w:rsidR="00D917BC">
        <w:rPr>
          <w:lang w:val="en" w:eastAsia="en-US"/>
        </w:rPr>
        <w:t>á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glan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néata</w:t>
      </w:r>
      <w:proofErr w:type="spellEnd"/>
      <w:r w:rsidRPr="00EE5320">
        <w:rPr>
          <w:lang w:val="en" w:eastAsia="en-US"/>
        </w:rPr>
        <w:t xml:space="preserve"> le go </w:t>
      </w:r>
      <w:proofErr w:type="spellStart"/>
      <w:r w:rsidRPr="00EE5320">
        <w:rPr>
          <w:lang w:val="en" w:eastAsia="en-US"/>
        </w:rPr>
        <w:t>leor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taispeántaisí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cláracha</w:t>
      </w:r>
      <w:proofErr w:type="spellEnd"/>
      <w:r w:rsidRPr="00EE5320">
        <w:rPr>
          <w:lang w:val="en" w:eastAsia="en-US"/>
        </w:rPr>
        <w:t xml:space="preserve">, </w:t>
      </w:r>
      <w:proofErr w:type="spellStart"/>
      <w:r w:rsidRPr="00EE5320">
        <w:rPr>
          <w:lang w:val="en" w:eastAsia="en-US"/>
        </w:rPr>
        <w:t>sna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seomraí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ranga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pasáistí</w:t>
      </w:r>
      <w:proofErr w:type="spellEnd"/>
    </w:p>
    <w:p w14:paraId="22E4C69F" w14:textId="6E0C0191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r w:rsidRPr="00EE5320">
        <w:rPr>
          <w:lang w:val="en" w:eastAsia="en-US"/>
        </w:rPr>
        <w:t xml:space="preserve">Mar </w:t>
      </w:r>
      <w:proofErr w:type="spellStart"/>
      <w:r w:rsidRPr="00EE5320">
        <w:rPr>
          <w:lang w:val="en" w:eastAsia="en-US"/>
        </w:rPr>
        <w:t>chomhpháirtithe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gníomhacha</w:t>
      </w:r>
      <w:proofErr w:type="spellEnd"/>
      <w:r w:rsidRPr="00EE5320">
        <w:rPr>
          <w:lang w:val="en" w:eastAsia="en-US"/>
        </w:rPr>
        <w:t xml:space="preserve"> in </w:t>
      </w:r>
      <w:proofErr w:type="spellStart"/>
      <w:r w:rsidRPr="00EE5320">
        <w:rPr>
          <w:lang w:val="en" w:eastAsia="en-US"/>
        </w:rPr>
        <w:t>oideachas</w:t>
      </w:r>
      <w:proofErr w:type="spellEnd"/>
      <w:r w:rsidRPr="00EE5320">
        <w:rPr>
          <w:lang w:val="en" w:eastAsia="en-US"/>
        </w:rPr>
        <w:t xml:space="preserve"> a </w:t>
      </w:r>
      <w:proofErr w:type="spellStart"/>
      <w:r w:rsidRPr="00EE5320">
        <w:rPr>
          <w:lang w:val="en" w:eastAsia="en-US"/>
        </w:rPr>
        <w:t>ngasúr</w:t>
      </w:r>
      <w:proofErr w:type="spellEnd"/>
      <w:r w:rsidRPr="00EE5320">
        <w:rPr>
          <w:lang w:val="en" w:eastAsia="en-US"/>
        </w:rPr>
        <w:t xml:space="preserve">, </w:t>
      </w:r>
      <w:proofErr w:type="spellStart"/>
      <w:r w:rsidR="00422E90">
        <w:rPr>
          <w:lang w:val="en" w:eastAsia="en-US"/>
        </w:rPr>
        <w:t>beidh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tuismitheoirí</w:t>
      </w:r>
      <w:proofErr w:type="spellEnd"/>
      <w:r w:rsidRPr="00EE5320">
        <w:rPr>
          <w:lang w:val="en" w:eastAsia="en-US"/>
        </w:rPr>
        <w:t xml:space="preserve"> ag </w:t>
      </w:r>
      <w:proofErr w:type="spellStart"/>
      <w:r w:rsidRPr="00EE5320">
        <w:rPr>
          <w:lang w:val="en" w:eastAsia="en-US"/>
        </w:rPr>
        <w:t>cabhrú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chun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timpeallacht</w:t>
      </w:r>
      <w:proofErr w:type="spellEnd"/>
      <w:r w:rsidRPr="00EE5320">
        <w:rPr>
          <w:lang w:val="en" w:eastAsia="en-US"/>
        </w:rPr>
        <w:t xml:space="preserve"> a </w:t>
      </w:r>
      <w:proofErr w:type="spellStart"/>
      <w:r w:rsidRPr="00EE5320">
        <w:rPr>
          <w:lang w:val="en" w:eastAsia="en-US"/>
        </w:rPr>
        <w:t>chothú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nach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bhfuil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aon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ghlacadh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t>bulaíocht</w:t>
      </w:r>
      <w:proofErr w:type="spellEnd"/>
      <w:r w:rsidRPr="00EE5320">
        <w:rPr>
          <w:lang w:val="en" w:eastAsia="en-US"/>
        </w:rPr>
        <w:t xml:space="preserve"> inti </w:t>
      </w:r>
      <w:proofErr w:type="spellStart"/>
      <w:r w:rsidRPr="00EE5320">
        <w:rPr>
          <w:lang w:val="en" w:eastAsia="en-US"/>
        </w:rPr>
        <w:t>má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chuireann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siad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comhbhá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meas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chun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cinn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bhaile</w:t>
      </w:r>
      <w:proofErr w:type="spellEnd"/>
    </w:p>
    <w:p w14:paraId="3DA475FD" w14:textId="77777777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Duine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Fásta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Iontaofa</w:t>
      </w:r>
      <w:proofErr w:type="spellEnd"/>
      <w:r w:rsidRPr="00EE5320">
        <w:rPr>
          <w:lang w:val="en" w:eastAsia="en-US"/>
        </w:rPr>
        <w:t xml:space="preserve"> - an </w:t>
      </w:r>
      <w:proofErr w:type="spellStart"/>
      <w:r w:rsidRPr="00EE5320">
        <w:rPr>
          <w:lang w:val="en" w:eastAsia="en-US"/>
        </w:rPr>
        <w:t>múinteoir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ranga</w:t>
      </w:r>
      <w:proofErr w:type="spellEnd"/>
      <w:r w:rsidRPr="00EE5320">
        <w:rPr>
          <w:lang w:val="en" w:eastAsia="en-US"/>
        </w:rPr>
        <w:t xml:space="preserve"> ag </w:t>
      </w:r>
      <w:proofErr w:type="spellStart"/>
      <w:r w:rsidRPr="00EE5320">
        <w:rPr>
          <w:lang w:val="en" w:eastAsia="en-US"/>
        </w:rPr>
        <w:t>tabhairt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t>fios</w:t>
      </w:r>
      <w:proofErr w:type="spellEnd"/>
      <w:r w:rsidRPr="00EE5320">
        <w:rPr>
          <w:lang w:val="en" w:eastAsia="en-US"/>
        </w:rPr>
        <w:t xml:space="preserve"> do </w:t>
      </w:r>
      <w:proofErr w:type="spellStart"/>
      <w:r w:rsidRPr="00EE5320">
        <w:rPr>
          <w:lang w:val="en" w:eastAsia="en-US"/>
        </w:rPr>
        <w:t>ghasúir</w:t>
      </w:r>
      <w:proofErr w:type="spellEnd"/>
      <w:r w:rsidRPr="00EE5320">
        <w:rPr>
          <w:lang w:val="en" w:eastAsia="en-US"/>
        </w:rPr>
        <w:t xml:space="preserve"> go </w:t>
      </w:r>
      <w:proofErr w:type="spellStart"/>
      <w:r w:rsidRPr="00EE5320">
        <w:rPr>
          <w:lang w:val="en" w:eastAsia="en-US"/>
        </w:rPr>
        <w:t>bhféadfaidh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siad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labhairt</w:t>
      </w:r>
      <w:proofErr w:type="spellEnd"/>
      <w:r w:rsidRPr="00EE5320">
        <w:rPr>
          <w:lang w:val="en" w:eastAsia="en-US"/>
        </w:rPr>
        <w:t xml:space="preserve"> leis/ </w:t>
      </w:r>
      <w:proofErr w:type="spellStart"/>
      <w:r w:rsidRPr="00EE5320">
        <w:rPr>
          <w:lang w:val="en" w:eastAsia="en-US"/>
        </w:rPr>
        <w:t>leí</w:t>
      </w:r>
      <w:proofErr w:type="spellEnd"/>
      <w:r w:rsidRPr="00EE5320">
        <w:rPr>
          <w:lang w:val="en" w:eastAsia="en-US"/>
        </w:rPr>
        <w:t>.</w:t>
      </w:r>
    </w:p>
    <w:p w14:paraId="694F3589" w14:textId="732052C3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Spásanna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fisiciúla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sábháilte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taobh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istigh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taobh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amuigh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d’fhoirgneamh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</w:p>
    <w:p w14:paraId="1EC5C5AD" w14:textId="3A13F40F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Maoirseacht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leanúnach</w:t>
      </w:r>
      <w:proofErr w:type="spellEnd"/>
      <w:r w:rsidRPr="00EE5320">
        <w:rPr>
          <w:lang w:val="en" w:eastAsia="en-US"/>
        </w:rPr>
        <w:t xml:space="preserve"> </w:t>
      </w:r>
      <w:r w:rsidR="00422E90">
        <w:rPr>
          <w:lang w:val="en" w:eastAsia="en-US"/>
        </w:rPr>
        <w:t xml:space="preserve">ó </w:t>
      </w:r>
      <w:proofErr w:type="spellStart"/>
      <w:r w:rsidR="00422E90">
        <w:rPr>
          <w:lang w:val="en" w:eastAsia="en-US"/>
        </w:rPr>
        <w:t>bh</w:t>
      </w:r>
      <w:r w:rsidRPr="00EE5320">
        <w:rPr>
          <w:lang w:val="en" w:eastAsia="en-US"/>
        </w:rPr>
        <w:t>aill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foirne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t>feiceáil</w:t>
      </w:r>
      <w:proofErr w:type="spellEnd"/>
      <w:r w:rsidRPr="00EE5320">
        <w:rPr>
          <w:lang w:val="en" w:eastAsia="en-US"/>
        </w:rPr>
        <w:t xml:space="preserve"> le linn am </w:t>
      </w:r>
      <w:proofErr w:type="spellStart"/>
      <w:r w:rsidRPr="00EE5320">
        <w:rPr>
          <w:lang w:val="en" w:eastAsia="en-US"/>
        </w:rPr>
        <w:t>neamhstruchtúrtha</w:t>
      </w:r>
      <w:proofErr w:type="spellEnd"/>
      <w:r w:rsidR="00F756AC">
        <w:rPr>
          <w:lang w:val="en" w:eastAsia="en-US"/>
        </w:rPr>
        <w:t>.</w:t>
      </w:r>
    </w:p>
    <w:p w14:paraId="5F2BFA30" w14:textId="32B72C4B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Teachtaireachtaí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láidre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faoi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m</w:t>
      </w:r>
      <w:r w:rsidR="00F756AC">
        <w:rPr>
          <w:lang w:val="en" w:eastAsia="en-US"/>
        </w:rPr>
        <w:t>h</w:t>
      </w:r>
      <w:r w:rsidRPr="00EE5320">
        <w:rPr>
          <w:lang w:val="en" w:eastAsia="en-US"/>
        </w:rPr>
        <w:t>eas</w:t>
      </w:r>
      <w:proofErr w:type="spellEnd"/>
      <w:r w:rsidRPr="00EE5320">
        <w:rPr>
          <w:lang w:val="en" w:eastAsia="en-US"/>
        </w:rPr>
        <w:t xml:space="preserve"> </w:t>
      </w:r>
      <w:r w:rsidR="00F756AC">
        <w:rPr>
          <w:lang w:val="en" w:eastAsia="en-US"/>
        </w:rPr>
        <w:t xml:space="preserve">a </w:t>
      </w:r>
      <w:proofErr w:type="spellStart"/>
      <w:r w:rsidR="00F756AC">
        <w:rPr>
          <w:lang w:val="en" w:eastAsia="en-US"/>
        </w:rPr>
        <w:t>bheith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acu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ar</w:t>
      </w:r>
      <w:proofErr w:type="spellEnd"/>
      <w:r w:rsidR="00F756AC">
        <w:rPr>
          <w:lang w:val="en" w:eastAsia="en-US"/>
        </w:rPr>
        <w:t xml:space="preserve"> a </w:t>
      </w:r>
      <w:proofErr w:type="spellStart"/>
      <w:r w:rsidR="00F756AC">
        <w:rPr>
          <w:lang w:val="en" w:eastAsia="en-US"/>
        </w:rPr>
        <w:t>chéile</w:t>
      </w:r>
      <w:proofErr w:type="spellEnd"/>
      <w:r w:rsidR="00F756AC">
        <w:rPr>
          <w:lang w:val="en" w:eastAsia="en-US"/>
        </w:rPr>
        <w:t xml:space="preserve"> a </w:t>
      </w:r>
      <w:proofErr w:type="spellStart"/>
      <w:r w:rsidR="00F756AC">
        <w:rPr>
          <w:lang w:val="en" w:eastAsia="en-US"/>
        </w:rPr>
        <w:t>bheith</w:t>
      </w:r>
      <w:proofErr w:type="spellEnd"/>
      <w:r w:rsidR="00F756AC">
        <w:rPr>
          <w:lang w:val="en" w:eastAsia="en-US"/>
        </w:rPr>
        <w:t xml:space="preserve"> le </w:t>
      </w:r>
      <w:proofErr w:type="spellStart"/>
      <w:r w:rsidR="00F756AC">
        <w:rPr>
          <w:lang w:val="en" w:eastAsia="en-US"/>
        </w:rPr>
        <w:t>feiceáil</w:t>
      </w:r>
      <w:proofErr w:type="spellEnd"/>
      <w:r w:rsidR="00F756AC">
        <w:rPr>
          <w:lang w:val="en" w:eastAsia="en-US"/>
        </w:rPr>
        <w:t xml:space="preserve"> </w:t>
      </w:r>
      <w:proofErr w:type="spellStart"/>
      <w:proofErr w:type="gramStart"/>
      <w:r w:rsidR="00F756AC">
        <w:rPr>
          <w:lang w:val="en" w:eastAsia="en-US"/>
        </w:rPr>
        <w:t>sa</w:t>
      </w:r>
      <w:proofErr w:type="spellEnd"/>
      <w:r w:rsidR="00F756AC">
        <w:rPr>
          <w:lang w:val="en" w:eastAsia="en-US"/>
        </w:rPr>
        <w:t xml:space="preserve"> ,</w:t>
      </w:r>
      <w:proofErr w:type="spellStart"/>
      <w:r w:rsidR="00F756AC">
        <w:rPr>
          <w:lang w:val="en" w:eastAsia="en-US"/>
        </w:rPr>
        <w:t>sna</w:t>
      </w:r>
      <w:proofErr w:type="spellEnd"/>
      <w:proofErr w:type="gramEnd"/>
      <w:r w:rsidR="00F756AC">
        <w:rPr>
          <w:lang w:val="en" w:eastAsia="en-US"/>
        </w:rPr>
        <w:t xml:space="preserve"> </w:t>
      </w:r>
      <w:proofErr w:type="spellStart"/>
      <w:proofErr w:type="gramStart"/>
      <w:r w:rsidR="00F756AC">
        <w:rPr>
          <w:lang w:val="en" w:eastAsia="en-US"/>
        </w:rPr>
        <w:t>pasáistí</w:t>
      </w:r>
      <w:proofErr w:type="spellEnd"/>
      <w:r w:rsidR="00F756AC">
        <w:rPr>
          <w:lang w:val="en" w:eastAsia="en-US"/>
        </w:rPr>
        <w:t xml:space="preserve"> ,</w:t>
      </w:r>
      <w:proofErr w:type="spellStart"/>
      <w:r w:rsidR="00F756AC">
        <w:rPr>
          <w:lang w:val="en" w:eastAsia="en-US"/>
        </w:rPr>
        <w:t>sa</w:t>
      </w:r>
      <w:proofErr w:type="spellEnd"/>
      <w:proofErr w:type="gram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halla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ar</w:t>
      </w:r>
      <w:proofErr w:type="spellEnd"/>
      <w:r w:rsidRPr="00EE5320">
        <w:rPr>
          <w:lang w:val="en" w:eastAsia="en-US"/>
        </w:rPr>
        <w:t xml:space="preserve"> fud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proofErr w:type="gramStart"/>
      <w:r w:rsidRPr="00EE5320">
        <w:rPr>
          <w:lang w:val="en" w:eastAsia="en-US"/>
        </w:rPr>
        <w:t>scoile.Bíonn</w:t>
      </w:r>
      <w:proofErr w:type="spellEnd"/>
      <w:proofErr w:type="gram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baint</w:t>
      </w:r>
      <w:proofErr w:type="spellEnd"/>
      <w:r w:rsidR="00F756AC">
        <w:rPr>
          <w:lang w:val="en" w:eastAsia="en-US"/>
        </w:rPr>
        <w:t xml:space="preserve"> ag </w:t>
      </w:r>
      <w:proofErr w:type="spellStart"/>
      <w:r w:rsidR="00F756AC">
        <w:rPr>
          <w:lang w:val="en" w:eastAsia="en-US"/>
        </w:rPr>
        <w:t>na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gasúir</w:t>
      </w:r>
      <w:proofErr w:type="spellEnd"/>
      <w:r w:rsidR="00F756AC">
        <w:rPr>
          <w:lang w:val="en" w:eastAsia="en-US"/>
        </w:rPr>
        <w:t xml:space="preserve"> </w:t>
      </w:r>
      <w:r w:rsidRPr="00EE5320">
        <w:rPr>
          <w:lang w:val="en" w:eastAsia="en-US"/>
        </w:rPr>
        <w:t xml:space="preserve">le </w:t>
      </w:r>
      <w:proofErr w:type="spellStart"/>
      <w:r w:rsidRPr="00EE5320">
        <w:rPr>
          <w:lang w:val="en" w:eastAsia="en-US"/>
        </w:rPr>
        <w:t>dréachtú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dteachtaireachtaí</w:t>
      </w:r>
      <w:proofErr w:type="spellEnd"/>
      <w:r w:rsidRPr="00EE5320">
        <w:rPr>
          <w:lang w:val="en" w:eastAsia="en-US"/>
        </w:rPr>
        <w:t>.</w:t>
      </w:r>
    </w:p>
    <w:p w14:paraId="3529E78B" w14:textId="382B139C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Samplaí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ghníomhaíochtaí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eile</w:t>
      </w:r>
      <w:proofErr w:type="spellEnd"/>
      <w:r w:rsidRPr="00EE5320">
        <w:rPr>
          <w:lang w:val="en" w:eastAsia="en-US"/>
        </w:rPr>
        <w:t xml:space="preserve"> – </w:t>
      </w:r>
      <w:proofErr w:type="spellStart"/>
      <w:r w:rsidRPr="00EE5320">
        <w:rPr>
          <w:lang w:val="en" w:eastAsia="en-US"/>
        </w:rPr>
        <w:t>Cairde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Clóis</w:t>
      </w:r>
      <w:proofErr w:type="spellEnd"/>
      <w:r w:rsidRPr="00EE5320">
        <w:rPr>
          <w:lang w:val="en" w:eastAsia="en-US"/>
        </w:rPr>
        <w:t xml:space="preserve">, Piar- </w:t>
      </w:r>
      <w:proofErr w:type="spellStart"/>
      <w:r w:rsidRPr="00EE5320">
        <w:rPr>
          <w:lang w:val="en" w:eastAsia="en-US"/>
        </w:rPr>
        <w:t>Leitheoireachta</w:t>
      </w:r>
      <w:proofErr w:type="spellEnd"/>
      <w:r w:rsidRPr="00EE5320">
        <w:rPr>
          <w:lang w:val="en" w:eastAsia="en-US"/>
        </w:rPr>
        <w:t xml:space="preserve">, </w:t>
      </w:r>
      <w:proofErr w:type="spellStart"/>
      <w:r w:rsidRPr="00EE5320">
        <w:rPr>
          <w:lang w:val="en" w:eastAsia="en-US"/>
        </w:rPr>
        <w:t>Cluichí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có-oibritheacha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idir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ranganna</w:t>
      </w:r>
      <w:proofErr w:type="spellEnd"/>
      <w:r w:rsidRPr="00EE5320">
        <w:rPr>
          <w:lang w:val="en" w:eastAsia="en-US"/>
        </w:rPr>
        <w:t xml:space="preserve">, </w:t>
      </w:r>
      <w:proofErr w:type="gramStart"/>
      <w:r w:rsidRPr="00EE5320">
        <w:rPr>
          <w:lang w:val="en" w:eastAsia="en-US"/>
        </w:rPr>
        <w:t>Am</w:t>
      </w:r>
      <w:proofErr w:type="gram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Órga</w:t>
      </w:r>
      <w:proofErr w:type="spellEnd"/>
      <w:r w:rsidRPr="00EE5320">
        <w:rPr>
          <w:lang w:val="en" w:eastAsia="en-US"/>
        </w:rPr>
        <w:t xml:space="preserve">, go </w:t>
      </w:r>
      <w:proofErr w:type="spellStart"/>
      <w:r w:rsidRPr="00EE5320">
        <w:rPr>
          <w:lang w:val="en" w:eastAsia="en-US"/>
        </w:rPr>
        <w:t>leor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gníomhaíochtaí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iarscoile</w:t>
      </w:r>
      <w:proofErr w:type="spellEnd"/>
    </w:p>
    <w:p w14:paraId="7AB85FA3" w14:textId="512BDCE4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lastRenderedPageBreak/>
        <w:t>Spás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ciúin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seomraí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ranga</w:t>
      </w:r>
      <w:proofErr w:type="spellEnd"/>
      <w:r w:rsidRPr="00EE5320">
        <w:rPr>
          <w:lang w:val="en" w:eastAsia="en-US"/>
        </w:rPr>
        <w:t xml:space="preserve">. </w:t>
      </w:r>
      <w:proofErr w:type="spellStart"/>
      <w:r w:rsidRPr="00EE5320">
        <w:rPr>
          <w:lang w:val="en" w:eastAsia="en-US"/>
        </w:rPr>
        <w:t>Rogha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troscáin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achmhainí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céadfaíocha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i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chuile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</w:t>
      </w:r>
      <w:r w:rsidR="00F756AC">
        <w:rPr>
          <w:lang w:val="en" w:eastAsia="en-US"/>
        </w:rPr>
        <w:t>h</w:t>
      </w:r>
      <w:r w:rsidRPr="00EE5320">
        <w:rPr>
          <w:lang w:val="en" w:eastAsia="en-US"/>
        </w:rPr>
        <w:t>eomra</w:t>
      </w:r>
      <w:proofErr w:type="spellEnd"/>
      <w:r w:rsidRPr="00EE5320">
        <w:rPr>
          <w:lang w:val="en" w:eastAsia="en-US"/>
        </w:rPr>
        <w:t xml:space="preserve"> m.sh. </w:t>
      </w:r>
      <w:proofErr w:type="spellStart"/>
      <w:r w:rsidRPr="00EE5320">
        <w:rPr>
          <w:lang w:val="en" w:eastAsia="en-US"/>
        </w:rPr>
        <w:t>Stólanna</w:t>
      </w:r>
      <w:proofErr w:type="spellEnd"/>
      <w:r w:rsidRPr="00EE5320">
        <w:rPr>
          <w:lang w:val="en" w:eastAsia="en-US"/>
        </w:rPr>
        <w:t xml:space="preserve"> Wobble, fidgets</w:t>
      </w:r>
    </w:p>
    <w:p w14:paraId="0E39F1C5" w14:textId="59793526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Tionól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ar</w:t>
      </w:r>
      <w:proofErr w:type="spellEnd"/>
      <w:r w:rsidR="00F756AC">
        <w:rPr>
          <w:lang w:val="en" w:eastAsia="en-US"/>
        </w:rPr>
        <w:t xml:space="preserve"> an Aoine</w:t>
      </w:r>
      <w:r w:rsidRPr="00EE5320">
        <w:rPr>
          <w:lang w:val="en" w:eastAsia="en-US"/>
        </w:rPr>
        <w:t xml:space="preserve">- ag </w:t>
      </w:r>
      <w:proofErr w:type="spellStart"/>
      <w:r w:rsidRPr="00EE5320">
        <w:rPr>
          <w:lang w:val="en" w:eastAsia="en-US"/>
        </w:rPr>
        <w:t>teacht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t>chéile</w:t>
      </w:r>
      <w:proofErr w:type="spellEnd"/>
      <w:r w:rsidRPr="00EE5320">
        <w:rPr>
          <w:lang w:val="en" w:eastAsia="en-US"/>
        </w:rPr>
        <w:t xml:space="preserve"> mar </w:t>
      </w:r>
      <w:proofErr w:type="spellStart"/>
      <w:r w:rsidRPr="00EE5320">
        <w:rPr>
          <w:lang w:val="en" w:eastAsia="en-US"/>
        </w:rPr>
        <w:t>phobal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</w:p>
    <w:p w14:paraId="5FFCC84A" w14:textId="14536ECF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Céiliúradh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ar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rudaí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éagsúla</w:t>
      </w:r>
      <w:proofErr w:type="spellEnd"/>
      <w:r w:rsidR="00F756AC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atá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bainte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amach</w:t>
      </w:r>
      <w:proofErr w:type="spellEnd"/>
      <w:r w:rsidRPr="00EE5320">
        <w:rPr>
          <w:lang w:val="en" w:eastAsia="en-US"/>
        </w:rPr>
        <w:t xml:space="preserve"> ag </w:t>
      </w:r>
      <w:proofErr w:type="spellStart"/>
      <w:r w:rsidRPr="00EE5320">
        <w:rPr>
          <w:lang w:val="en" w:eastAsia="en-US"/>
        </w:rPr>
        <w:t>gasúir</w:t>
      </w:r>
      <w:proofErr w:type="spellEnd"/>
      <w:r w:rsidR="00422E90">
        <w:rPr>
          <w:lang w:val="en" w:eastAsia="en-US"/>
        </w:rPr>
        <w:t xml:space="preserve"> </w:t>
      </w:r>
      <w:r w:rsidRPr="00EE5320">
        <w:rPr>
          <w:lang w:val="en" w:eastAsia="en-US"/>
        </w:rPr>
        <w:t xml:space="preserve"> </w:t>
      </w:r>
    </w:p>
    <w:p w14:paraId="36F7933B" w14:textId="22F1A836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Boscaí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="00F756AC">
        <w:rPr>
          <w:lang w:val="en" w:eastAsia="en-US"/>
        </w:rPr>
        <w:t>d</w:t>
      </w:r>
      <w:r w:rsidRPr="00EE5320">
        <w:rPr>
          <w:lang w:val="en" w:eastAsia="en-US"/>
        </w:rPr>
        <w:t>earfacha</w:t>
      </w:r>
      <w:proofErr w:type="spellEnd"/>
      <w:r w:rsidRPr="00EE5320">
        <w:rPr>
          <w:lang w:val="en" w:eastAsia="en-US"/>
        </w:rPr>
        <w:t xml:space="preserve">/ </w:t>
      </w:r>
      <w:proofErr w:type="spellStart"/>
      <w:r w:rsidR="00422E90">
        <w:rPr>
          <w:lang w:val="en" w:eastAsia="en-US"/>
        </w:rPr>
        <w:t>Boscaí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Buíoch</w:t>
      </w:r>
      <w:r w:rsidR="00422E90">
        <w:rPr>
          <w:lang w:val="en" w:eastAsia="en-US"/>
        </w:rPr>
        <w:t>ais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seomraí</w:t>
      </w:r>
      <w:proofErr w:type="spellEnd"/>
      <w:r w:rsidRPr="00EE5320">
        <w:rPr>
          <w:lang w:val="en" w:eastAsia="en-US"/>
        </w:rPr>
        <w:t xml:space="preserve"> </w:t>
      </w:r>
      <w:proofErr w:type="spellStart"/>
      <w:proofErr w:type="gramStart"/>
      <w:r w:rsidRPr="00EE5320">
        <w:rPr>
          <w:lang w:val="en" w:eastAsia="en-US"/>
        </w:rPr>
        <w:t>ranga</w:t>
      </w:r>
      <w:proofErr w:type="spellEnd"/>
      <w:r w:rsidR="00422E90">
        <w:rPr>
          <w:lang w:val="en" w:eastAsia="en-US"/>
        </w:rPr>
        <w:t xml:space="preserve">  (</w:t>
      </w:r>
      <w:proofErr w:type="gramEnd"/>
      <w:r w:rsidR="00422E90">
        <w:rPr>
          <w:lang w:val="en" w:eastAsia="en-US"/>
        </w:rPr>
        <w:t xml:space="preserve"> mar </w:t>
      </w:r>
      <w:proofErr w:type="spellStart"/>
      <w:r w:rsidR="00422E90">
        <w:rPr>
          <w:lang w:val="en" w:eastAsia="en-US"/>
        </w:rPr>
        <w:t>shampla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nóta</w:t>
      </w:r>
      <w:proofErr w:type="spellEnd"/>
      <w:r w:rsidR="00422E90">
        <w:rPr>
          <w:lang w:val="en" w:eastAsia="en-US"/>
        </w:rPr>
        <w:t xml:space="preserve"> a </w:t>
      </w:r>
      <w:proofErr w:type="spellStart"/>
      <w:r w:rsidR="00422E90">
        <w:rPr>
          <w:lang w:val="en" w:eastAsia="en-US"/>
        </w:rPr>
        <w:t>scríobh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faoi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d</w:t>
      </w:r>
      <w:r w:rsidR="00F756AC">
        <w:rPr>
          <w:lang w:val="en" w:eastAsia="en-US"/>
        </w:rPr>
        <w:t>h</w:t>
      </w:r>
      <w:r w:rsidR="00422E90">
        <w:rPr>
          <w:lang w:val="en" w:eastAsia="en-US"/>
        </w:rPr>
        <w:t>uine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éigin</w:t>
      </w:r>
      <w:proofErr w:type="spellEnd"/>
      <w:r w:rsidR="00422E90">
        <w:rPr>
          <w:lang w:val="en" w:eastAsia="en-US"/>
        </w:rPr>
        <w:t xml:space="preserve"> “Thug Niamh </w:t>
      </w:r>
      <w:proofErr w:type="spellStart"/>
      <w:r w:rsidR="00422E90">
        <w:rPr>
          <w:lang w:val="en" w:eastAsia="en-US"/>
        </w:rPr>
        <w:t>cúnamh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dhom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sa</w:t>
      </w:r>
      <w:proofErr w:type="spellEnd"/>
      <w:r w:rsidR="00422E90">
        <w:rPr>
          <w:lang w:val="en" w:eastAsia="en-US"/>
        </w:rPr>
        <w:t xml:space="preserve"> </w:t>
      </w:r>
      <w:proofErr w:type="spellStart"/>
      <w:r w:rsidR="00422E90">
        <w:rPr>
          <w:lang w:val="en" w:eastAsia="en-US"/>
        </w:rPr>
        <w:t>gclós</w:t>
      </w:r>
      <w:proofErr w:type="spellEnd"/>
      <w:r w:rsidR="00422E90">
        <w:rPr>
          <w:lang w:val="en" w:eastAsia="en-US"/>
        </w:rPr>
        <w:t>”)</w:t>
      </w:r>
    </w:p>
    <w:p w14:paraId="52D817F9" w14:textId="0FAF9595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Seachtain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</w:t>
      </w:r>
      <w:r w:rsidR="00F91B11">
        <w:rPr>
          <w:lang w:val="en" w:eastAsia="en-US"/>
        </w:rPr>
        <w:t>hairdis</w:t>
      </w:r>
      <w:proofErr w:type="spellEnd"/>
    </w:p>
    <w:p w14:paraId="471C879E" w14:textId="6A8044F9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Sábháilteacht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ar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Líne</w:t>
      </w:r>
      <w:proofErr w:type="spellEnd"/>
      <w:r w:rsidRPr="00EE5320">
        <w:rPr>
          <w:lang w:val="en" w:eastAsia="en-US"/>
        </w:rPr>
        <w:t xml:space="preserve"> </w:t>
      </w:r>
      <w:r w:rsidR="00F91B11">
        <w:rPr>
          <w:lang w:val="en" w:eastAsia="en-US"/>
        </w:rPr>
        <w:t xml:space="preserve">– </w:t>
      </w:r>
      <w:proofErr w:type="spellStart"/>
      <w:r w:rsidR="00F91B11">
        <w:rPr>
          <w:lang w:val="en" w:eastAsia="en-US"/>
        </w:rPr>
        <w:t>polasaí</w:t>
      </w:r>
      <w:proofErr w:type="spellEnd"/>
      <w:r w:rsidR="00F91B11">
        <w:rPr>
          <w:lang w:val="en" w:eastAsia="en-US"/>
        </w:rPr>
        <w:t xml:space="preserve"> </w:t>
      </w:r>
      <w:proofErr w:type="spellStart"/>
      <w:r w:rsidR="00F91B11">
        <w:rPr>
          <w:lang w:val="en" w:eastAsia="en-US"/>
        </w:rPr>
        <w:t>fón</w:t>
      </w:r>
      <w:proofErr w:type="spellEnd"/>
      <w:r w:rsidR="00F91B11">
        <w:rPr>
          <w:lang w:val="en" w:eastAsia="en-US"/>
        </w:rPr>
        <w:t xml:space="preserve"> </w:t>
      </w:r>
      <w:proofErr w:type="spellStart"/>
      <w:r w:rsidR="00F91B11">
        <w:rPr>
          <w:lang w:val="en" w:eastAsia="en-US"/>
        </w:rPr>
        <w:t>cliste</w:t>
      </w:r>
      <w:proofErr w:type="spellEnd"/>
      <w:r w:rsidR="00F91B11">
        <w:rPr>
          <w:lang w:val="en" w:eastAsia="en-US"/>
        </w:rPr>
        <w:t xml:space="preserve"> </w:t>
      </w:r>
      <w:proofErr w:type="spellStart"/>
      <w:r w:rsidR="00F91B11">
        <w:rPr>
          <w:lang w:val="en" w:eastAsia="en-US"/>
        </w:rPr>
        <w:t>agus</w:t>
      </w:r>
      <w:proofErr w:type="spellEnd"/>
      <w:r w:rsidR="00F91B11">
        <w:rPr>
          <w:lang w:val="en" w:eastAsia="en-US"/>
        </w:rPr>
        <w:t xml:space="preserve"> </w:t>
      </w:r>
      <w:proofErr w:type="spellStart"/>
      <w:r w:rsidR="00F91B11">
        <w:rPr>
          <w:lang w:val="en" w:eastAsia="en-US"/>
        </w:rPr>
        <w:t>aoi-chainteoirí</w:t>
      </w:r>
      <w:proofErr w:type="spellEnd"/>
    </w:p>
    <w:p w14:paraId="2C8BA246" w14:textId="6687D64D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Cruinnithe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Tuismitheoirí</w:t>
      </w:r>
      <w:proofErr w:type="spellEnd"/>
      <w:r w:rsidRPr="00EE5320">
        <w:rPr>
          <w:lang w:val="en" w:eastAsia="en-US"/>
        </w:rPr>
        <w:t xml:space="preserve"> &amp; </w:t>
      </w:r>
      <w:proofErr w:type="spellStart"/>
      <w:r w:rsidRPr="00EE5320">
        <w:rPr>
          <w:lang w:val="en" w:eastAsia="en-US"/>
        </w:rPr>
        <w:t>Múinteoirí</w:t>
      </w:r>
      <w:proofErr w:type="spellEnd"/>
      <w:r w:rsidRPr="00EE5320">
        <w:rPr>
          <w:lang w:val="en" w:eastAsia="en-US"/>
        </w:rPr>
        <w:t xml:space="preserve">; </w:t>
      </w:r>
      <w:proofErr w:type="spellStart"/>
      <w:r w:rsidRPr="00EE5320">
        <w:rPr>
          <w:lang w:val="en" w:eastAsia="en-US"/>
        </w:rPr>
        <w:t>cumarsáid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fíor</w:t>
      </w:r>
      <w:proofErr w:type="spellEnd"/>
      <w:r w:rsidRPr="00EE5320">
        <w:rPr>
          <w:lang w:val="en" w:eastAsia="en-US"/>
        </w:rPr>
        <w:t xml:space="preserve">- </w:t>
      </w:r>
      <w:proofErr w:type="spellStart"/>
      <w:r w:rsidRPr="00EE5320">
        <w:rPr>
          <w:lang w:val="en" w:eastAsia="en-US"/>
        </w:rPr>
        <w:t>t</w:t>
      </w:r>
      <w:r w:rsidR="00D917BC">
        <w:rPr>
          <w:lang w:val="en" w:eastAsia="en-US"/>
        </w:rPr>
        <w:t>h</w:t>
      </w:r>
      <w:r w:rsidRPr="00EE5320">
        <w:rPr>
          <w:lang w:val="en" w:eastAsia="en-US"/>
        </w:rPr>
        <w:t>ábhachtach</w:t>
      </w:r>
      <w:proofErr w:type="spellEnd"/>
    </w:p>
    <w:p w14:paraId="03DD2429" w14:textId="01591785" w:rsidR="00EE5320" w:rsidRPr="00EE5320" w:rsidRDefault="00EE5320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Aifrinn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Scoile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agus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Céiliúradh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na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Nollag</w:t>
      </w:r>
      <w:proofErr w:type="spellEnd"/>
      <w:r w:rsidRPr="00EE5320">
        <w:rPr>
          <w:lang w:val="en" w:eastAsia="en-US"/>
        </w:rPr>
        <w:t xml:space="preserve">- </w:t>
      </w:r>
      <w:proofErr w:type="spellStart"/>
      <w:r w:rsidRPr="00EE5320">
        <w:rPr>
          <w:lang w:val="en" w:eastAsia="en-US"/>
        </w:rPr>
        <w:t>pobal</w:t>
      </w:r>
      <w:proofErr w:type="spellEnd"/>
      <w:r w:rsidRPr="00EE5320">
        <w:rPr>
          <w:lang w:val="en" w:eastAsia="en-US"/>
        </w:rPr>
        <w:t xml:space="preserve"> ag </w:t>
      </w:r>
      <w:proofErr w:type="spellStart"/>
      <w:r w:rsidRPr="00EE5320">
        <w:rPr>
          <w:lang w:val="en" w:eastAsia="en-US"/>
        </w:rPr>
        <w:t>teacht</w:t>
      </w:r>
      <w:proofErr w:type="spellEnd"/>
      <w:r w:rsidRPr="00EE5320">
        <w:rPr>
          <w:lang w:val="en" w:eastAsia="en-US"/>
        </w:rPr>
        <w:t xml:space="preserve"> le </w:t>
      </w:r>
      <w:proofErr w:type="spellStart"/>
      <w:r w:rsidRPr="00EE5320">
        <w:rPr>
          <w:lang w:val="en" w:eastAsia="en-US"/>
        </w:rPr>
        <w:t>ch</w:t>
      </w:r>
      <w:r w:rsidR="00F91B11">
        <w:rPr>
          <w:lang w:val="en" w:eastAsia="en-US"/>
        </w:rPr>
        <w:t>é</w:t>
      </w:r>
      <w:r w:rsidRPr="00EE5320">
        <w:rPr>
          <w:lang w:val="en" w:eastAsia="en-US"/>
        </w:rPr>
        <w:t>ile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chun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céiliúradh</w:t>
      </w:r>
      <w:proofErr w:type="spellEnd"/>
      <w:r w:rsidRPr="00EE5320">
        <w:rPr>
          <w:lang w:val="en" w:eastAsia="en-US"/>
        </w:rPr>
        <w:t xml:space="preserve"> a </w:t>
      </w:r>
      <w:proofErr w:type="spellStart"/>
      <w:r w:rsidRPr="00EE5320">
        <w:rPr>
          <w:lang w:val="en" w:eastAsia="en-US"/>
        </w:rPr>
        <w:t>dhéanamh</w:t>
      </w:r>
      <w:proofErr w:type="spellEnd"/>
    </w:p>
    <w:p w14:paraId="7FF12135" w14:textId="77777777" w:rsidR="00F91B11" w:rsidRDefault="00EE5320" w:rsidP="00F91B11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EE5320">
        <w:rPr>
          <w:lang w:val="en" w:eastAsia="en-US"/>
        </w:rPr>
        <w:t>Céiliúradh</w:t>
      </w:r>
      <w:proofErr w:type="spellEnd"/>
      <w:r w:rsidRPr="00EE5320">
        <w:rPr>
          <w:lang w:val="en" w:eastAsia="en-US"/>
        </w:rPr>
        <w:t xml:space="preserve"> </w:t>
      </w:r>
      <w:proofErr w:type="spellStart"/>
      <w:r w:rsidRPr="00EE5320">
        <w:rPr>
          <w:lang w:val="en" w:eastAsia="en-US"/>
        </w:rPr>
        <w:t>Slán</w:t>
      </w:r>
      <w:proofErr w:type="spellEnd"/>
      <w:r w:rsidRPr="00EE5320">
        <w:rPr>
          <w:lang w:val="en" w:eastAsia="en-US"/>
        </w:rPr>
        <w:t xml:space="preserve"> le Rang</w:t>
      </w:r>
      <w:r w:rsidR="00F91B11">
        <w:rPr>
          <w:lang w:val="en" w:eastAsia="en-US"/>
        </w:rPr>
        <w:t xml:space="preserve"> a 6.</w:t>
      </w:r>
    </w:p>
    <w:p w14:paraId="585DEB22" w14:textId="1DA28C68" w:rsidR="004E4ED4" w:rsidRPr="00F91B11" w:rsidRDefault="004E4ED4" w:rsidP="00F91B11">
      <w:pPr>
        <w:numPr>
          <w:ilvl w:val="0"/>
          <w:numId w:val="23"/>
        </w:numPr>
        <w:spacing w:before="120" w:after="120" w:line="360" w:lineRule="auto"/>
        <w:jc w:val="both"/>
        <w:rPr>
          <w:lang w:val="en" w:eastAsia="en-US"/>
        </w:rPr>
      </w:pPr>
      <w:proofErr w:type="spellStart"/>
      <w:r w:rsidRPr="00F91B11">
        <w:rPr>
          <w:b/>
          <w:sz w:val="32"/>
          <w:szCs w:val="32"/>
          <w:lang w:eastAsia="en-US"/>
        </w:rPr>
        <w:t>Aidhmeanna</w:t>
      </w:r>
      <w:proofErr w:type="spellEnd"/>
      <w:r w:rsidRPr="00F91B11">
        <w:rPr>
          <w:b/>
          <w:sz w:val="32"/>
          <w:szCs w:val="32"/>
          <w:lang w:eastAsia="en-US"/>
        </w:rPr>
        <w:t xml:space="preserve"> an </w:t>
      </w:r>
      <w:proofErr w:type="spellStart"/>
      <w:r w:rsidRPr="00F91B11">
        <w:rPr>
          <w:b/>
          <w:sz w:val="32"/>
          <w:szCs w:val="32"/>
          <w:lang w:eastAsia="en-US"/>
        </w:rPr>
        <w:t>Pholasaí</w:t>
      </w:r>
      <w:proofErr w:type="spellEnd"/>
      <w:r w:rsidRPr="00F91B11">
        <w:rPr>
          <w:b/>
          <w:sz w:val="32"/>
          <w:szCs w:val="32"/>
          <w:lang w:eastAsia="en-US"/>
        </w:rPr>
        <w:t xml:space="preserve"> </w:t>
      </w:r>
    </w:p>
    <w:p w14:paraId="2B4DED9B" w14:textId="77777777" w:rsidR="004E4ED4" w:rsidRPr="00361684" w:rsidRDefault="004E4ED4" w:rsidP="004E4ED4">
      <w:pPr>
        <w:spacing w:line="360" w:lineRule="auto"/>
        <w:jc w:val="both"/>
        <w:rPr>
          <w:lang w:eastAsia="en-US"/>
        </w:rPr>
      </w:pPr>
      <w:r w:rsidRPr="00361684">
        <w:rPr>
          <w:lang w:eastAsia="en-US"/>
        </w:rPr>
        <w:t xml:space="preserve">Is </w:t>
      </w:r>
      <w:proofErr w:type="spellStart"/>
      <w:r w:rsidRPr="00361684">
        <w:rPr>
          <w:lang w:eastAsia="en-US"/>
        </w:rPr>
        <w:t>iad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aidhmeanna</w:t>
      </w:r>
      <w:proofErr w:type="spellEnd"/>
      <w:r w:rsidRPr="00361684">
        <w:rPr>
          <w:lang w:eastAsia="en-US"/>
        </w:rPr>
        <w:t xml:space="preserve"> an </w:t>
      </w:r>
      <w:proofErr w:type="spellStart"/>
      <w:proofErr w:type="gramStart"/>
      <w:r w:rsidRPr="00361684">
        <w:rPr>
          <w:lang w:eastAsia="en-US"/>
        </w:rPr>
        <w:t>pholasaí</w:t>
      </w:r>
      <w:proofErr w:type="spellEnd"/>
      <w:r w:rsidRPr="00361684">
        <w:rPr>
          <w:lang w:eastAsia="en-US"/>
        </w:rPr>
        <w:t xml:space="preserve">  </w:t>
      </w:r>
      <w:proofErr w:type="spellStart"/>
      <w:r w:rsidRPr="00361684">
        <w:rPr>
          <w:lang w:eastAsia="en-US"/>
        </w:rPr>
        <w:t>ná</w:t>
      </w:r>
      <w:proofErr w:type="spellEnd"/>
      <w:proofErr w:type="gramEnd"/>
      <w:r w:rsidRPr="00361684">
        <w:rPr>
          <w:lang w:eastAsia="en-US"/>
        </w:rPr>
        <w:t>:</w:t>
      </w:r>
    </w:p>
    <w:p w14:paraId="67A12ECB" w14:textId="6093EDA1" w:rsidR="004E4ED4" w:rsidRPr="00361684" w:rsidRDefault="004E4ED4">
      <w:pPr>
        <w:numPr>
          <w:ilvl w:val="0"/>
          <w:numId w:val="1"/>
        </w:numPr>
        <w:spacing w:before="120" w:after="200" w:line="360" w:lineRule="auto"/>
        <w:ind w:left="714" w:hanging="357"/>
        <w:contextualSpacing/>
        <w:jc w:val="both"/>
        <w:rPr>
          <w:rFonts w:eastAsia="Calibri"/>
          <w:lang w:eastAsia="en-US"/>
        </w:rPr>
      </w:pPr>
      <w:r w:rsidRPr="00361684">
        <w:rPr>
          <w:rFonts w:eastAsia="Calibri"/>
          <w:lang w:eastAsia="en-US"/>
        </w:rPr>
        <w:t xml:space="preserve">Sainmheon </w:t>
      </w:r>
      <w:proofErr w:type="spellStart"/>
      <w:proofErr w:type="gramStart"/>
      <w:r w:rsidRPr="00361684">
        <w:rPr>
          <w:rFonts w:eastAsia="Calibri"/>
          <w:lang w:eastAsia="en-US"/>
        </w:rPr>
        <w:t>na</w:t>
      </w:r>
      <w:proofErr w:type="spellEnd"/>
      <w:r w:rsidRPr="00361684">
        <w:rPr>
          <w:rFonts w:eastAsia="Calibri"/>
          <w:lang w:eastAsia="en-US"/>
        </w:rPr>
        <w:t xml:space="preserve">  </w:t>
      </w:r>
      <w:proofErr w:type="spellStart"/>
      <w:r w:rsidRPr="00361684">
        <w:rPr>
          <w:rFonts w:eastAsia="Calibri"/>
          <w:lang w:eastAsia="en-US"/>
        </w:rPr>
        <w:t>scoile</w:t>
      </w:r>
      <w:proofErr w:type="spellEnd"/>
      <w:proofErr w:type="gramEnd"/>
      <w:r w:rsidRPr="00361684">
        <w:rPr>
          <w:rFonts w:eastAsia="Calibri"/>
          <w:lang w:eastAsia="en-US"/>
        </w:rPr>
        <w:t xml:space="preserve"> a </w:t>
      </w:r>
      <w:proofErr w:type="spellStart"/>
      <w:r w:rsidRPr="00361684">
        <w:rPr>
          <w:rFonts w:eastAsia="Calibri"/>
          <w:lang w:eastAsia="en-US"/>
        </w:rPr>
        <w:t>chothú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ina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léirítear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meas</w:t>
      </w:r>
      <w:proofErr w:type="spellEnd"/>
      <w:r w:rsidRPr="00361684">
        <w:rPr>
          <w:rFonts w:eastAsia="Calibri"/>
          <w:lang w:eastAsia="en-US"/>
        </w:rPr>
        <w:t xml:space="preserve"> ort </w:t>
      </w:r>
      <w:proofErr w:type="spellStart"/>
      <w:r w:rsidRPr="00361684">
        <w:rPr>
          <w:rFonts w:eastAsia="Calibri"/>
          <w:lang w:eastAsia="en-US"/>
        </w:rPr>
        <w:t>féin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agus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ar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dhaoine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eile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agus</w:t>
      </w:r>
      <w:proofErr w:type="spellEnd"/>
      <w:r w:rsidRPr="00361684">
        <w:rPr>
          <w:rFonts w:eastAsia="Calibri"/>
          <w:lang w:eastAsia="en-US"/>
        </w:rPr>
        <w:t xml:space="preserve"> a </w:t>
      </w:r>
      <w:proofErr w:type="spellStart"/>
      <w:r w:rsidRPr="00361684">
        <w:rPr>
          <w:rFonts w:eastAsia="Calibri"/>
          <w:lang w:eastAsia="en-US"/>
        </w:rPr>
        <w:t>spreagfadh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páistí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eachtraí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b</w:t>
      </w:r>
      <w:r w:rsidR="00F91B11">
        <w:rPr>
          <w:rFonts w:eastAsia="Calibri"/>
          <w:lang w:eastAsia="en-US"/>
        </w:rPr>
        <w:t>h</w:t>
      </w:r>
      <w:r w:rsidRPr="00361684">
        <w:rPr>
          <w:rFonts w:eastAsia="Calibri"/>
          <w:lang w:eastAsia="en-US"/>
        </w:rPr>
        <w:t>ulaíochta</w:t>
      </w:r>
      <w:proofErr w:type="spellEnd"/>
      <w:r w:rsidRPr="00361684">
        <w:rPr>
          <w:rFonts w:eastAsia="Calibri"/>
          <w:lang w:eastAsia="en-US"/>
        </w:rPr>
        <w:t xml:space="preserve"> a </w:t>
      </w:r>
      <w:proofErr w:type="spellStart"/>
      <w:r w:rsidRPr="00361684">
        <w:rPr>
          <w:rFonts w:eastAsia="Calibri"/>
          <w:lang w:eastAsia="en-US"/>
        </w:rPr>
        <w:t>nochtadh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agus</w:t>
      </w:r>
      <w:proofErr w:type="spellEnd"/>
      <w:r w:rsidRPr="00361684">
        <w:rPr>
          <w:rFonts w:eastAsia="Calibri"/>
          <w:lang w:eastAsia="en-US"/>
        </w:rPr>
        <w:t xml:space="preserve"> a </w:t>
      </w:r>
      <w:proofErr w:type="spellStart"/>
      <w:r w:rsidRPr="00361684">
        <w:rPr>
          <w:rFonts w:eastAsia="Calibri"/>
          <w:lang w:eastAsia="en-US"/>
        </w:rPr>
        <w:t>phlé</w:t>
      </w:r>
      <w:proofErr w:type="spellEnd"/>
      <w:r w:rsidRPr="00361684">
        <w:rPr>
          <w:rFonts w:eastAsia="Calibri"/>
          <w:lang w:eastAsia="en-US"/>
        </w:rPr>
        <w:t>.</w:t>
      </w:r>
    </w:p>
    <w:p w14:paraId="2D8D19A2" w14:textId="77777777" w:rsidR="004E4ED4" w:rsidRPr="00361684" w:rsidRDefault="004E4ED4">
      <w:pPr>
        <w:numPr>
          <w:ilvl w:val="0"/>
          <w:numId w:val="1"/>
        </w:numPr>
        <w:spacing w:before="120" w:after="200" w:line="360" w:lineRule="auto"/>
        <w:ind w:left="714" w:hanging="357"/>
        <w:contextualSpacing/>
        <w:jc w:val="both"/>
        <w:rPr>
          <w:rFonts w:eastAsia="Calibri"/>
          <w:lang w:eastAsia="en-US"/>
        </w:rPr>
      </w:pPr>
      <w:proofErr w:type="spellStart"/>
      <w:r w:rsidRPr="00361684">
        <w:rPr>
          <w:rFonts w:eastAsia="Calibri"/>
          <w:lang w:eastAsia="en-US"/>
        </w:rPr>
        <w:t>Feasacht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ar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bhulaíocht</w:t>
      </w:r>
      <w:proofErr w:type="spellEnd"/>
      <w:r w:rsidRPr="00361684">
        <w:rPr>
          <w:rFonts w:eastAsia="Calibri"/>
          <w:lang w:eastAsia="en-US"/>
        </w:rPr>
        <w:t xml:space="preserve"> mar </w:t>
      </w:r>
      <w:proofErr w:type="spellStart"/>
      <w:r w:rsidRPr="00361684">
        <w:rPr>
          <w:rFonts w:eastAsia="Calibri"/>
          <w:lang w:eastAsia="en-US"/>
        </w:rPr>
        <w:t>iompar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neamh-inghlactha</w:t>
      </w:r>
      <w:proofErr w:type="spellEnd"/>
      <w:r w:rsidRPr="00361684">
        <w:rPr>
          <w:rFonts w:eastAsia="Calibri"/>
          <w:lang w:eastAsia="en-US"/>
        </w:rPr>
        <w:t xml:space="preserve"> a </w:t>
      </w:r>
      <w:proofErr w:type="spellStart"/>
      <w:r w:rsidRPr="00361684">
        <w:rPr>
          <w:rFonts w:eastAsia="Calibri"/>
          <w:lang w:eastAsia="en-US"/>
        </w:rPr>
        <w:t>mhéadú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i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measc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bhainistíocht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scoile</w:t>
      </w:r>
      <w:proofErr w:type="spellEnd"/>
      <w:r w:rsidRPr="00361684">
        <w:rPr>
          <w:rFonts w:eastAsia="Calibri"/>
          <w:lang w:eastAsia="en-US"/>
        </w:rPr>
        <w:t xml:space="preserve">, </w:t>
      </w:r>
      <w:proofErr w:type="spellStart"/>
      <w:r w:rsidRPr="00361684">
        <w:rPr>
          <w:rFonts w:eastAsia="Calibri"/>
          <w:lang w:eastAsia="en-US"/>
        </w:rPr>
        <w:t>múinteoirí</w:t>
      </w:r>
      <w:proofErr w:type="spellEnd"/>
      <w:r w:rsidRPr="00361684">
        <w:rPr>
          <w:rFonts w:eastAsia="Calibri"/>
          <w:lang w:eastAsia="en-US"/>
        </w:rPr>
        <w:t xml:space="preserve">, </w:t>
      </w:r>
      <w:proofErr w:type="spellStart"/>
      <w:r w:rsidRPr="00361684">
        <w:rPr>
          <w:rFonts w:eastAsia="Calibri"/>
          <w:lang w:eastAsia="en-US"/>
        </w:rPr>
        <w:t>páistí</w:t>
      </w:r>
      <w:proofErr w:type="spellEnd"/>
      <w:r w:rsidRPr="00361684">
        <w:rPr>
          <w:rFonts w:eastAsia="Calibri"/>
          <w:lang w:eastAsia="en-US"/>
        </w:rPr>
        <w:t xml:space="preserve">, </w:t>
      </w:r>
      <w:proofErr w:type="spellStart"/>
      <w:r w:rsidRPr="00361684">
        <w:rPr>
          <w:rFonts w:eastAsia="Calibri"/>
          <w:lang w:eastAsia="en-US"/>
        </w:rPr>
        <w:t>tuismitheoirí</w:t>
      </w:r>
      <w:proofErr w:type="spellEnd"/>
      <w:r w:rsidRPr="00361684">
        <w:rPr>
          <w:rFonts w:eastAsia="Calibri"/>
          <w:lang w:eastAsia="en-US"/>
        </w:rPr>
        <w:t xml:space="preserve">/ </w:t>
      </w:r>
      <w:proofErr w:type="spellStart"/>
      <w:r w:rsidRPr="00361684">
        <w:rPr>
          <w:rFonts w:eastAsia="Calibri"/>
          <w:lang w:eastAsia="en-US"/>
        </w:rPr>
        <w:t>caomhnóirí</w:t>
      </w:r>
      <w:proofErr w:type="spellEnd"/>
      <w:r w:rsidRPr="00361684">
        <w:rPr>
          <w:rFonts w:eastAsia="Calibri"/>
          <w:lang w:eastAsia="en-US"/>
        </w:rPr>
        <w:t>.</w:t>
      </w:r>
    </w:p>
    <w:p w14:paraId="191D274F" w14:textId="2610319A" w:rsidR="004E4ED4" w:rsidRPr="00361684" w:rsidRDefault="004E4ED4">
      <w:pPr>
        <w:numPr>
          <w:ilvl w:val="0"/>
          <w:numId w:val="1"/>
        </w:numPr>
        <w:spacing w:before="120" w:after="200" w:line="360" w:lineRule="auto"/>
        <w:ind w:left="714" w:hanging="357"/>
        <w:contextualSpacing/>
        <w:jc w:val="both"/>
        <w:rPr>
          <w:rFonts w:eastAsia="Calibri"/>
          <w:lang w:eastAsia="en-US"/>
        </w:rPr>
      </w:pPr>
      <w:proofErr w:type="spellStart"/>
      <w:r w:rsidRPr="00361684">
        <w:rPr>
          <w:rFonts w:eastAsia="Calibri"/>
          <w:lang w:eastAsia="en-US"/>
        </w:rPr>
        <w:t>Nósanna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imeachta</w:t>
      </w:r>
      <w:proofErr w:type="spellEnd"/>
      <w:r w:rsidRPr="00361684">
        <w:rPr>
          <w:rFonts w:eastAsia="Calibri"/>
          <w:lang w:eastAsia="en-US"/>
        </w:rPr>
        <w:t xml:space="preserve"> a </w:t>
      </w:r>
      <w:proofErr w:type="spellStart"/>
      <w:r w:rsidRPr="00361684">
        <w:rPr>
          <w:rFonts w:eastAsia="Calibri"/>
          <w:lang w:eastAsia="en-US"/>
        </w:rPr>
        <w:t>fhorbairt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chun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eachtraí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b</w:t>
      </w:r>
      <w:r w:rsidR="00F91B11">
        <w:rPr>
          <w:rFonts w:eastAsia="Calibri"/>
          <w:lang w:eastAsia="en-US"/>
        </w:rPr>
        <w:t>h</w:t>
      </w:r>
      <w:r w:rsidRPr="00361684">
        <w:rPr>
          <w:rFonts w:eastAsia="Calibri"/>
          <w:lang w:eastAsia="en-US"/>
        </w:rPr>
        <w:t>ulaíochta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gramStart"/>
      <w:r w:rsidRPr="00361684">
        <w:rPr>
          <w:rFonts w:eastAsia="Calibri"/>
          <w:lang w:eastAsia="en-US"/>
        </w:rPr>
        <w:t>a</w:t>
      </w:r>
      <w:proofErr w:type="gram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imscrúdú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agus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chun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déileáil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leo</w:t>
      </w:r>
      <w:proofErr w:type="spellEnd"/>
      <w:r w:rsidRPr="00361684">
        <w:rPr>
          <w:rFonts w:eastAsia="Calibri"/>
          <w:lang w:eastAsia="en-US"/>
        </w:rPr>
        <w:t>.</w:t>
      </w:r>
    </w:p>
    <w:p w14:paraId="60550555" w14:textId="132DFD48" w:rsidR="00944980" w:rsidRPr="00F91B11" w:rsidRDefault="004E4ED4" w:rsidP="00F91B11">
      <w:pPr>
        <w:numPr>
          <w:ilvl w:val="0"/>
          <w:numId w:val="1"/>
        </w:numPr>
        <w:spacing w:before="120" w:after="200" w:line="360" w:lineRule="auto"/>
        <w:ind w:left="714" w:hanging="357"/>
        <w:contextualSpacing/>
        <w:jc w:val="both"/>
        <w:rPr>
          <w:rFonts w:eastAsia="Calibri"/>
          <w:lang w:eastAsia="en-US"/>
        </w:rPr>
      </w:pPr>
      <w:proofErr w:type="spellStart"/>
      <w:r w:rsidRPr="00361684">
        <w:rPr>
          <w:rFonts w:eastAsia="Calibri"/>
          <w:lang w:eastAsia="en-US"/>
        </w:rPr>
        <w:t>Clár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tacaíochta</w:t>
      </w:r>
      <w:proofErr w:type="spellEnd"/>
      <w:r w:rsidRPr="00361684">
        <w:rPr>
          <w:rFonts w:eastAsia="Calibri"/>
          <w:lang w:eastAsia="en-US"/>
        </w:rPr>
        <w:t xml:space="preserve"> a chur </w:t>
      </w:r>
      <w:proofErr w:type="spellStart"/>
      <w:r w:rsidRPr="00361684">
        <w:rPr>
          <w:rFonts w:eastAsia="Calibri"/>
          <w:lang w:eastAsia="en-US"/>
        </w:rPr>
        <w:t>i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bhfeidhm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dóibh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siúd</w:t>
      </w:r>
      <w:proofErr w:type="spellEnd"/>
      <w:r w:rsidRPr="00361684">
        <w:rPr>
          <w:rFonts w:eastAsia="Calibri"/>
          <w:lang w:eastAsia="en-US"/>
        </w:rPr>
        <w:t xml:space="preserve"> a </w:t>
      </w:r>
      <w:proofErr w:type="spellStart"/>
      <w:r w:rsidRPr="00361684">
        <w:rPr>
          <w:rFonts w:eastAsia="Calibri"/>
          <w:lang w:eastAsia="en-US"/>
        </w:rPr>
        <w:t>bhfuil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iomp</w:t>
      </w:r>
      <w:r w:rsidR="00F91B11">
        <w:rPr>
          <w:rFonts w:eastAsia="Calibri"/>
          <w:lang w:eastAsia="en-US"/>
        </w:rPr>
        <w:t>raíocht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b</w:t>
      </w:r>
      <w:r w:rsidR="00F91B11">
        <w:rPr>
          <w:rFonts w:eastAsia="Calibri"/>
          <w:lang w:eastAsia="en-US"/>
        </w:rPr>
        <w:t>h</w:t>
      </w:r>
      <w:r w:rsidRPr="00361684">
        <w:rPr>
          <w:rFonts w:eastAsia="Calibri"/>
          <w:lang w:eastAsia="en-US"/>
        </w:rPr>
        <w:t>ulaíochta</w:t>
      </w:r>
      <w:proofErr w:type="spellEnd"/>
      <w:r w:rsidR="00F91B11">
        <w:rPr>
          <w:rFonts w:eastAsia="Calibri"/>
          <w:lang w:eastAsia="en-US"/>
        </w:rPr>
        <w:t xml:space="preserve"> tar </w:t>
      </w:r>
      <w:proofErr w:type="spellStart"/>
      <w:r w:rsidR="00F91B11">
        <w:rPr>
          <w:rFonts w:eastAsia="Calibri"/>
          <w:lang w:eastAsia="en-US"/>
        </w:rPr>
        <w:t>éis</w:t>
      </w:r>
      <w:proofErr w:type="spellEnd"/>
      <w:r w:rsidR="00F91B11">
        <w:rPr>
          <w:rFonts w:eastAsia="Calibri"/>
          <w:lang w:eastAsia="en-US"/>
        </w:rPr>
        <w:t xml:space="preserve"> </w:t>
      </w:r>
      <w:proofErr w:type="spellStart"/>
      <w:proofErr w:type="gramStart"/>
      <w:r w:rsidR="00F91B11">
        <w:rPr>
          <w:rFonts w:eastAsia="Calibri"/>
          <w:lang w:eastAsia="en-US"/>
        </w:rPr>
        <w:t>dul</w:t>
      </w:r>
      <w:proofErr w:type="spellEnd"/>
      <w:r w:rsidR="00F91B11">
        <w:rPr>
          <w:rFonts w:eastAsia="Calibri"/>
          <w:lang w:eastAsia="en-US"/>
        </w:rPr>
        <w:t xml:space="preserve"> </w:t>
      </w:r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i</w:t>
      </w:r>
      <w:proofErr w:type="spellEnd"/>
      <w:proofErr w:type="gram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bhfeidhm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orthu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agus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dóibh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siúd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atá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páirteach</w:t>
      </w:r>
      <w:proofErr w:type="spellEnd"/>
      <w:r w:rsidRPr="00361684">
        <w:rPr>
          <w:rFonts w:eastAsia="Calibri"/>
          <w:lang w:eastAsia="en-US"/>
        </w:rPr>
        <w:t xml:space="preserve"> in </w:t>
      </w:r>
      <w:proofErr w:type="spellStart"/>
      <w:r w:rsidRPr="00361684">
        <w:rPr>
          <w:rFonts w:eastAsia="Calibri"/>
          <w:lang w:eastAsia="en-US"/>
        </w:rPr>
        <w:t>iompar</w:t>
      </w:r>
      <w:proofErr w:type="spellEnd"/>
      <w:r w:rsidRPr="00361684">
        <w:rPr>
          <w:rFonts w:eastAsia="Calibri"/>
          <w:lang w:eastAsia="en-US"/>
        </w:rPr>
        <w:t xml:space="preserve"> </w:t>
      </w:r>
      <w:proofErr w:type="spellStart"/>
      <w:r w:rsidRPr="00361684">
        <w:rPr>
          <w:rFonts w:eastAsia="Calibri"/>
          <w:lang w:eastAsia="en-US"/>
        </w:rPr>
        <w:t>b</w:t>
      </w:r>
      <w:r w:rsidR="00F91B11">
        <w:rPr>
          <w:rFonts w:eastAsia="Calibri"/>
          <w:lang w:eastAsia="en-US"/>
        </w:rPr>
        <w:t>h</w:t>
      </w:r>
      <w:r w:rsidRPr="00361684">
        <w:rPr>
          <w:rFonts w:eastAsia="Calibri"/>
          <w:lang w:eastAsia="en-US"/>
        </w:rPr>
        <w:t>ulaíochta</w:t>
      </w:r>
      <w:proofErr w:type="spellEnd"/>
      <w:r w:rsidRPr="00361684">
        <w:rPr>
          <w:rFonts w:eastAsia="Calibri"/>
          <w:lang w:eastAsia="en-US"/>
        </w:rPr>
        <w:t>.</w:t>
      </w:r>
    </w:p>
    <w:p w14:paraId="3562438D" w14:textId="77777777" w:rsidR="00F91B11" w:rsidRDefault="00F91B11" w:rsidP="00361684">
      <w:pPr>
        <w:spacing w:line="276" w:lineRule="auto"/>
        <w:jc w:val="both"/>
        <w:rPr>
          <w:b/>
          <w:sz w:val="32"/>
          <w:szCs w:val="32"/>
          <w:lang w:eastAsia="en-US"/>
        </w:rPr>
      </w:pPr>
    </w:p>
    <w:p w14:paraId="12142F75" w14:textId="67DB88D3" w:rsidR="00E13C17" w:rsidRPr="009010FC" w:rsidRDefault="00361684" w:rsidP="009010FC">
      <w:pPr>
        <w:spacing w:line="276" w:lineRule="auto"/>
        <w:jc w:val="both"/>
        <w:rPr>
          <w:b/>
          <w:sz w:val="32"/>
          <w:szCs w:val="32"/>
          <w:lang w:eastAsia="en-US"/>
        </w:rPr>
      </w:pPr>
      <w:proofErr w:type="spellStart"/>
      <w:r w:rsidRPr="00361684">
        <w:rPr>
          <w:b/>
          <w:sz w:val="32"/>
          <w:szCs w:val="32"/>
          <w:lang w:eastAsia="en-US"/>
        </w:rPr>
        <w:t>Sainmhíniú</w:t>
      </w:r>
      <w:proofErr w:type="spellEnd"/>
      <w:r w:rsidRPr="00361684">
        <w:rPr>
          <w:b/>
          <w:sz w:val="32"/>
          <w:szCs w:val="32"/>
          <w:lang w:eastAsia="en-US"/>
        </w:rPr>
        <w:t xml:space="preserve"> </w:t>
      </w:r>
      <w:proofErr w:type="spellStart"/>
      <w:r w:rsidRPr="00361684">
        <w:rPr>
          <w:b/>
          <w:sz w:val="32"/>
          <w:szCs w:val="32"/>
          <w:lang w:eastAsia="en-US"/>
        </w:rPr>
        <w:t>ar</w:t>
      </w:r>
      <w:proofErr w:type="spellEnd"/>
      <w:r w:rsidRPr="00361684">
        <w:rPr>
          <w:b/>
          <w:sz w:val="32"/>
          <w:szCs w:val="32"/>
          <w:lang w:eastAsia="en-US"/>
        </w:rPr>
        <w:t xml:space="preserve"> </w:t>
      </w:r>
      <w:proofErr w:type="spellStart"/>
      <w:r w:rsidRPr="00361684">
        <w:rPr>
          <w:b/>
          <w:sz w:val="32"/>
          <w:szCs w:val="32"/>
          <w:lang w:eastAsia="en-US"/>
        </w:rPr>
        <w:t>Bhulaíocht</w:t>
      </w:r>
      <w:proofErr w:type="spellEnd"/>
      <w:r w:rsidRPr="00361684">
        <w:rPr>
          <w:b/>
          <w:sz w:val="32"/>
          <w:szCs w:val="32"/>
          <w:lang w:eastAsia="en-US"/>
        </w:rPr>
        <w:t xml:space="preserve"> </w:t>
      </w:r>
    </w:p>
    <w:p w14:paraId="1F727735" w14:textId="77777777" w:rsidR="004F3527" w:rsidRDefault="004F3527" w:rsidP="004F3527">
      <w:pPr>
        <w:widowControl w:val="0"/>
        <w:suppressAutoHyphens/>
        <w:autoSpaceDE w:val="0"/>
        <w:autoSpaceDN w:val="0"/>
        <w:spacing w:line="360" w:lineRule="auto"/>
        <w:ind w:right="-330"/>
        <w:textAlignment w:val="baseline"/>
        <w:rPr>
          <w:rFonts w:eastAsia="Calibri"/>
          <w:lang w:val="ga-IE" w:eastAsia="en-US"/>
        </w:rPr>
      </w:pPr>
      <w:r>
        <w:rPr>
          <w:rFonts w:eastAsia="Calibri"/>
          <w:lang w:val="ga-IE" w:eastAsia="en-US"/>
        </w:rPr>
        <w:t>Sainmhíniú nua ar iompraíocht bhulaíochta mar atá léirithe in Cineáltas 2024:</w:t>
      </w:r>
    </w:p>
    <w:p w14:paraId="7E1F7613" w14:textId="6A86F54B" w:rsidR="004F3527" w:rsidRPr="008E59F2" w:rsidRDefault="004F3527" w:rsidP="004F3527">
      <w:pPr>
        <w:widowControl w:val="0"/>
        <w:suppressAutoHyphens/>
        <w:autoSpaceDE w:val="0"/>
        <w:autoSpaceDN w:val="0"/>
        <w:spacing w:line="360" w:lineRule="auto"/>
        <w:ind w:left="360" w:right="-330"/>
        <w:textAlignment w:val="baseline"/>
        <w:rPr>
          <w:rFonts w:eastAsia="Calibri"/>
          <w:b/>
          <w:bCs/>
          <w:color w:val="7030A0"/>
          <w:sz w:val="32"/>
          <w:szCs w:val="32"/>
          <w:lang w:val="ga-IE" w:eastAsia="en-US"/>
        </w:rPr>
      </w:pPr>
      <w:r w:rsidRPr="008E59F2">
        <w:rPr>
          <w:rFonts w:eastAsia="Calibri"/>
          <w:b/>
          <w:bCs/>
          <w:color w:val="7030A0"/>
          <w:sz w:val="32"/>
          <w:szCs w:val="32"/>
          <w:lang w:val="ga-IE" w:eastAsia="en-US"/>
        </w:rPr>
        <w:t>Iompar spriocdhíríthe a dhéanann dochar, ar líne nó as líne, is ea bulaíocht. D’fhéad</w:t>
      </w:r>
      <w:r w:rsidR="009010FC">
        <w:rPr>
          <w:rFonts w:eastAsia="Calibri"/>
          <w:b/>
          <w:bCs/>
          <w:color w:val="7030A0"/>
          <w:sz w:val="32"/>
          <w:szCs w:val="32"/>
          <w:lang w:val="ga-IE" w:eastAsia="en-US"/>
        </w:rPr>
        <w:t>f</w:t>
      </w:r>
      <w:r w:rsidRPr="008E59F2">
        <w:rPr>
          <w:rFonts w:eastAsia="Calibri"/>
          <w:b/>
          <w:bCs/>
          <w:color w:val="7030A0"/>
          <w:sz w:val="32"/>
          <w:szCs w:val="32"/>
          <w:lang w:val="ga-IE" w:eastAsia="en-US"/>
        </w:rPr>
        <w:t>a</w:t>
      </w:r>
      <w:r w:rsidR="009010FC">
        <w:rPr>
          <w:rFonts w:eastAsia="Calibri"/>
          <w:b/>
          <w:bCs/>
          <w:color w:val="7030A0"/>
          <w:sz w:val="32"/>
          <w:szCs w:val="32"/>
          <w:lang w:val="ga-IE" w:eastAsia="en-US"/>
        </w:rPr>
        <w:t>d</w:t>
      </w:r>
      <w:r w:rsidRPr="008E59F2">
        <w:rPr>
          <w:rFonts w:eastAsia="Calibri"/>
          <w:b/>
          <w:bCs/>
          <w:color w:val="7030A0"/>
          <w:sz w:val="32"/>
          <w:szCs w:val="32"/>
          <w:lang w:val="ga-IE" w:eastAsia="en-US"/>
        </w:rPr>
        <w:t xml:space="preserve">h sé gur dochar fisiciúil, sóisialta agus / nó mothúchánach a bheadh i gceist. Leanann iompraíocht bhulaíochta ar aghaidh thar thréimhse ama agus bíonn </w:t>
      </w:r>
      <w:r w:rsidRPr="008E59F2">
        <w:rPr>
          <w:rFonts w:eastAsia="Calibri"/>
          <w:b/>
          <w:bCs/>
          <w:color w:val="7030A0"/>
          <w:sz w:val="32"/>
          <w:szCs w:val="32"/>
          <w:lang w:val="ga-IE" w:eastAsia="en-US"/>
        </w:rPr>
        <w:lastRenderedPageBreak/>
        <w:t>neamhchothroime cumhachta i gceist ann sa chaidreamh idir beirt nó idir grúpaí</w:t>
      </w:r>
      <w:r w:rsidR="009010FC">
        <w:rPr>
          <w:rFonts w:eastAsia="Calibri"/>
          <w:b/>
          <w:bCs/>
          <w:color w:val="7030A0"/>
          <w:sz w:val="32"/>
          <w:szCs w:val="32"/>
          <w:lang w:val="ga-IE" w:eastAsia="en-US"/>
        </w:rPr>
        <w:t xml:space="preserve"> </w:t>
      </w:r>
      <w:r w:rsidRPr="008E59F2">
        <w:rPr>
          <w:rFonts w:eastAsia="Calibri"/>
          <w:b/>
          <w:bCs/>
          <w:color w:val="7030A0"/>
          <w:sz w:val="32"/>
          <w:szCs w:val="32"/>
          <w:lang w:val="ga-IE" w:eastAsia="en-US"/>
        </w:rPr>
        <w:t>sa tsochaí.</w:t>
      </w:r>
    </w:p>
    <w:p w14:paraId="1DA4ABDD" w14:textId="77777777" w:rsidR="00BA5C6E" w:rsidRDefault="00BA5C6E" w:rsidP="00944980">
      <w:pPr>
        <w:widowControl w:val="0"/>
        <w:suppressAutoHyphens/>
        <w:autoSpaceDE w:val="0"/>
        <w:autoSpaceDN w:val="0"/>
        <w:spacing w:line="360" w:lineRule="auto"/>
        <w:ind w:right="627"/>
        <w:textAlignment w:val="baseline"/>
        <w:rPr>
          <w:rFonts w:eastAsia="Calibri"/>
          <w:spacing w:val="-2"/>
          <w:lang w:val="ga-IE" w:eastAsia="en-US"/>
        </w:rPr>
      </w:pPr>
    </w:p>
    <w:p w14:paraId="7DAFA547" w14:textId="51620537" w:rsidR="00E13C17" w:rsidRPr="00E13C17" w:rsidRDefault="00E13C17" w:rsidP="00E13C17">
      <w:pPr>
        <w:widowControl w:val="0"/>
        <w:suppressAutoHyphens/>
        <w:autoSpaceDE w:val="0"/>
        <w:autoSpaceDN w:val="0"/>
        <w:spacing w:line="360" w:lineRule="auto"/>
        <w:ind w:left="360" w:right="627"/>
        <w:textAlignment w:val="baseline"/>
        <w:rPr>
          <w:rFonts w:eastAsia="Calibri"/>
          <w:spacing w:val="-2"/>
          <w:lang w:val="ga-IE" w:eastAsia="en-US"/>
        </w:rPr>
      </w:pPr>
      <w:r w:rsidRPr="00E13C17">
        <w:rPr>
          <w:rFonts w:eastAsia="Calibri"/>
          <w:spacing w:val="-2"/>
          <w:lang w:val="ga-IE" w:eastAsia="en-US"/>
        </w:rPr>
        <w:t xml:space="preserve">Áirítear na cineálacha iompair bhulaíochta seo a leanas ar an sainmhíniú ar bhulaíocht: </w:t>
      </w:r>
    </w:p>
    <w:p w14:paraId="56648EDA" w14:textId="4967CD47" w:rsidR="00E13C17" w:rsidRPr="00E13C17" w:rsidRDefault="00E13C17">
      <w:pPr>
        <w:widowControl w:val="0"/>
        <w:numPr>
          <w:ilvl w:val="0"/>
          <w:numId w:val="8"/>
        </w:numPr>
        <w:tabs>
          <w:tab w:val="left" w:pos="-3966"/>
        </w:tabs>
        <w:suppressAutoHyphens/>
        <w:autoSpaceDE w:val="0"/>
        <w:autoSpaceDN w:val="0"/>
        <w:spacing w:after="200" w:line="360" w:lineRule="auto"/>
        <w:ind w:right="38"/>
        <w:textAlignment w:val="baseline"/>
        <w:rPr>
          <w:rFonts w:eastAsia="Calibri"/>
          <w:lang w:val="ga-IE" w:eastAsia="en-US"/>
        </w:rPr>
      </w:pPr>
      <w:r w:rsidRPr="00E13C17">
        <w:rPr>
          <w:rFonts w:eastAsia="Calibri"/>
          <w:spacing w:val="-1"/>
          <w:lang w:val="ga-IE" w:eastAsia="en-US"/>
        </w:rPr>
        <w:t>duine a fhágáil as an áireamh d'aon ghnó,</w:t>
      </w:r>
      <w:r w:rsidR="009010FC">
        <w:rPr>
          <w:rFonts w:eastAsia="Calibri"/>
          <w:spacing w:val="-1"/>
          <w:lang w:val="ga-IE" w:eastAsia="en-US"/>
        </w:rPr>
        <w:t xml:space="preserve"> </w:t>
      </w:r>
      <w:r w:rsidRPr="00E13C17">
        <w:rPr>
          <w:rFonts w:eastAsia="Calibri"/>
          <w:spacing w:val="-1"/>
          <w:lang w:val="ga-IE" w:eastAsia="en-US"/>
        </w:rPr>
        <w:t xml:space="preserve">cúlchaint mhailíseach agus do </w:t>
      </w:r>
      <w:r w:rsidRPr="00E13C17">
        <w:rPr>
          <w:rFonts w:eastAsia="Calibri"/>
          <w:spacing w:val="-3"/>
          <w:lang w:val="ga-IE" w:eastAsia="en-US"/>
        </w:rPr>
        <w:t xml:space="preserve">chineálacha eile caidrimh bulaíochta idir dhaoine; </w:t>
      </w:r>
    </w:p>
    <w:p w14:paraId="6AC916FC" w14:textId="3C7CEF63" w:rsidR="00E13C17" w:rsidRPr="00E13C17" w:rsidRDefault="00E13C17">
      <w:pPr>
        <w:widowControl w:val="0"/>
        <w:numPr>
          <w:ilvl w:val="0"/>
          <w:numId w:val="8"/>
        </w:numPr>
        <w:tabs>
          <w:tab w:val="left" w:pos="-3966"/>
        </w:tabs>
        <w:suppressAutoHyphens/>
        <w:autoSpaceDE w:val="0"/>
        <w:autoSpaceDN w:val="0"/>
        <w:spacing w:after="200" w:line="360" w:lineRule="auto"/>
        <w:ind w:right="5075"/>
        <w:textAlignment w:val="baseline"/>
        <w:rPr>
          <w:rFonts w:eastAsia="Calibri"/>
          <w:lang w:val="ga-IE" w:eastAsia="en-US"/>
        </w:rPr>
      </w:pPr>
      <w:r w:rsidRPr="00E13C17">
        <w:rPr>
          <w:rFonts w:eastAsia="Calibri"/>
          <w:spacing w:val="-4"/>
          <w:lang w:val="ga-IE" w:eastAsia="en-US"/>
        </w:rPr>
        <w:t xml:space="preserve">cibearbhulaíocht; </w:t>
      </w:r>
    </w:p>
    <w:p w14:paraId="3F83C0ED" w14:textId="77777777" w:rsidR="00E13C17" w:rsidRPr="00E13C17" w:rsidRDefault="00E13C17">
      <w:pPr>
        <w:widowControl w:val="0"/>
        <w:numPr>
          <w:ilvl w:val="0"/>
          <w:numId w:val="8"/>
        </w:numPr>
        <w:tabs>
          <w:tab w:val="left" w:pos="-3966"/>
        </w:tabs>
        <w:suppressAutoHyphens/>
        <w:autoSpaceDE w:val="0"/>
        <w:autoSpaceDN w:val="0"/>
        <w:spacing w:after="200" w:line="360" w:lineRule="auto"/>
        <w:ind w:right="36"/>
        <w:textAlignment w:val="baseline"/>
        <w:rPr>
          <w:rFonts w:eastAsia="Calibri"/>
          <w:lang w:val="ga-IE" w:eastAsia="en-US"/>
        </w:rPr>
      </w:pPr>
      <w:r w:rsidRPr="00E13C17">
        <w:rPr>
          <w:rFonts w:eastAsia="Calibri"/>
          <w:lang w:val="ga-IE" w:eastAsia="en-US"/>
        </w:rPr>
        <w:t xml:space="preserve">bulaíocht bunaithe ar aitheantas, ar nós bulaíocht homafóbach, bulaíocht chiníoch, </w:t>
      </w:r>
      <w:r w:rsidRPr="00E13C17">
        <w:rPr>
          <w:rFonts w:eastAsia="Calibri"/>
          <w:spacing w:val="-3"/>
          <w:lang w:val="ga-IE" w:eastAsia="en-US"/>
        </w:rPr>
        <w:t xml:space="preserve">bulaíocht bunaithe ar bhallraíocht den Lucht Siúil agus bulaíocht ar dhuine faoi </w:t>
      </w:r>
      <w:r w:rsidRPr="00E13C17">
        <w:rPr>
          <w:rFonts w:eastAsia="Calibri"/>
          <w:spacing w:val="-2"/>
          <w:lang w:val="ga-IE" w:eastAsia="en-US"/>
        </w:rPr>
        <w:t xml:space="preserve">mhíchumas nó ar dhuine a bhfuil riachtanais speisialta oideachais aici/aige. </w:t>
      </w:r>
    </w:p>
    <w:p w14:paraId="3C8D15D8" w14:textId="77777777" w:rsidR="00E13C17" w:rsidRPr="00E13C17" w:rsidRDefault="00E13C17" w:rsidP="00E13C17">
      <w:pPr>
        <w:widowControl w:val="0"/>
        <w:suppressAutoHyphens/>
        <w:autoSpaceDE w:val="0"/>
        <w:autoSpaceDN w:val="0"/>
        <w:spacing w:line="360" w:lineRule="auto"/>
        <w:ind w:right="38"/>
        <w:textAlignment w:val="baseline"/>
        <w:rPr>
          <w:rFonts w:eastAsia="Calibri"/>
          <w:spacing w:val="-5"/>
          <w:lang w:val="ga-IE" w:eastAsia="en-US"/>
        </w:rPr>
      </w:pPr>
      <w:r w:rsidRPr="00E13C17">
        <w:rPr>
          <w:rFonts w:eastAsia="Calibri"/>
          <w:b/>
          <w:lang w:val="ga-IE" w:eastAsia="en-US"/>
        </w:rPr>
        <w:t>Ní chuimsíonn an sainmhíniú seo</w:t>
      </w:r>
      <w:r w:rsidRPr="00E13C17">
        <w:rPr>
          <w:rFonts w:eastAsia="Calibri"/>
          <w:lang w:val="ga-IE" w:eastAsia="en-US"/>
        </w:rPr>
        <w:t xml:space="preserve"> ar bhulaíocht teagmhais aonraithe nó teagmhais aon uaire </w:t>
      </w:r>
      <w:r w:rsidRPr="00E13C17">
        <w:rPr>
          <w:rFonts w:eastAsia="Calibri"/>
          <w:spacing w:val="-1"/>
          <w:lang w:val="ga-IE" w:eastAsia="en-US"/>
        </w:rPr>
        <w:t xml:space="preserve">d'iompar diúltach d'aon turas, lena n-áirítear téacsteachtaireacht mhaslach nó goilliúnach aon </w:t>
      </w:r>
      <w:r w:rsidRPr="00E13C17">
        <w:rPr>
          <w:rFonts w:eastAsia="Calibri"/>
          <w:spacing w:val="-3"/>
          <w:lang w:val="ga-IE" w:eastAsia="en-US"/>
        </w:rPr>
        <w:t xml:space="preserve">uaire nó teachtaireachtaí príobháideacha eile agus ba cheart déileáil leo, mar is cuí, de réir chód </w:t>
      </w:r>
      <w:r w:rsidRPr="00E13C17">
        <w:rPr>
          <w:rFonts w:eastAsia="Calibri"/>
          <w:spacing w:val="-5"/>
          <w:lang w:val="ga-IE" w:eastAsia="en-US"/>
        </w:rPr>
        <w:t xml:space="preserve">iompair na scoile. </w:t>
      </w:r>
    </w:p>
    <w:p w14:paraId="1016921F" w14:textId="7A32E074" w:rsidR="00E13C17" w:rsidRPr="00E13C17" w:rsidRDefault="00E13C17" w:rsidP="00E13C17">
      <w:pPr>
        <w:widowControl w:val="0"/>
        <w:suppressAutoHyphens/>
        <w:autoSpaceDE w:val="0"/>
        <w:autoSpaceDN w:val="0"/>
        <w:spacing w:line="360" w:lineRule="auto"/>
        <w:ind w:right="38"/>
        <w:textAlignment w:val="baseline"/>
        <w:rPr>
          <w:rFonts w:eastAsia="Calibri"/>
          <w:lang w:val="ga-IE" w:eastAsia="en-US"/>
        </w:rPr>
      </w:pPr>
      <w:r w:rsidRPr="00E13C17">
        <w:rPr>
          <w:rFonts w:eastAsia="Calibri"/>
          <w:lang w:val="ga-IE" w:eastAsia="en-US"/>
        </w:rPr>
        <w:t>Ach is bulaíocht atá i gceist má sheoltar ar aghaidh téacsteachtaireacht m</w:t>
      </w:r>
      <w:r w:rsidR="009010FC">
        <w:rPr>
          <w:rFonts w:eastAsia="Calibri"/>
          <w:lang w:val="ga-IE" w:eastAsia="en-US"/>
        </w:rPr>
        <w:t>h</w:t>
      </w:r>
      <w:r w:rsidRPr="00E13C17">
        <w:rPr>
          <w:rFonts w:eastAsia="Calibri"/>
          <w:lang w:val="ga-IE" w:eastAsia="en-US"/>
        </w:rPr>
        <w:t>aslach nó g</w:t>
      </w:r>
      <w:r w:rsidR="009010FC">
        <w:rPr>
          <w:rFonts w:eastAsia="Calibri"/>
          <w:lang w:val="ga-IE" w:eastAsia="en-US"/>
        </w:rPr>
        <w:t>h</w:t>
      </w:r>
      <w:r w:rsidRPr="00E13C17">
        <w:rPr>
          <w:rFonts w:eastAsia="Calibri"/>
          <w:lang w:val="ga-IE" w:eastAsia="en-US"/>
        </w:rPr>
        <w:t>oilliúnach aon uair</w:t>
      </w:r>
      <w:r w:rsidR="009010FC">
        <w:rPr>
          <w:rFonts w:eastAsia="Calibri"/>
          <w:lang w:val="ga-IE" w:eastAsia="en-US"/>
        </w:rPr>
        <w:t xml:space="preserve">e </w:t>
      </w:r>
      <w:r w:rsidRPr="00E13C17">
        <w:rPr>
          <w:rFonts w:eastAsia="Calibri"/>
          <w:lang w:val="ga-IE" w:eastAsia="en-US"/>
        </w:rPr>
        <w:t xml:space="preserve">chuig páirtithe eile. Sa chás seo, beidh na páirtithe uile a sheol an téacsteachtaireacht ciontach. </w:t>
      </w:r>
    </w:p>
    <w:p w14:paraId="4CF07B63" w14:textId="77777777" w:rsidR="00E13C17" w:rsidRPr="00E13C17" w:rsidRDefault="00E13C17" w:rsidP="00E13C17">
      <w:pPr>
        <w:widowControl w:val="0"/>
        <w:suppressAutoHyphens/>
        <w:autoSpaceDE w:val="0"/>
        <w:autoSpaceDN w:val="0"/>
        <w:spacing w:line="360" w:lineRule="auto"/>
        <w:ind w:left="360" w:right="38"/>
        <w:textAlignment w:val="baseline"/>
        <w:rPr>
          <w:rFonts w:eastAsia="Calibri"/>
          <w:lang w:val="ga-IE" w:eastAsia="en-US"/>
        </w:rPr>
      </w:pPr>
    </w:p>
    <w:p w14:paraId="40BA73C9" w14:textId="7FB24DF6" w:rsidR="00E13C17" w:rsidRPr="00E13C17" w:rsidRDefault="00E13C17" w:rsidP="00E13C17">
      <w:pPr>
        <w:widowControl w:val="0"/>
        <w:suppressAutoHyphens/>
        <w:autoSpaceDE w:val="0"/>
        <w:autoSpaceDN w:val="0"/>
        <w:spacing w:line="360" w:lineRule="auto"/>
        <w:ind w:right="41"/>
        <w:textAlignment w:val="baseline"/>
        <w:rPr>
          <w:rFonts w:eastAsia="Calibri"/>
          <w:lang w:val="ga-IE" w:eastAsia="en-US"/>
        </w:rPr>
      </w:pPr>
      <w:r w:rsidRPr="00E13C17">
        <w:rPr>
          <w:rFonts w:eastAsia="Calibri"/>
          <w:spacing w:val="1"/>
          <w:lang w:val="ga-IE" w:eastAsia="en-US"/>
        </w:rPr>
        <w:t>Freisin, i bhfianaise n</w:t>
      </w:r>
      <w:r w:rsidR="009010FC">
        <w:rPr>
          <w:rFonts w:eastAsia="Calibri"/>
          <w:spacing w:val="1"/>
          <w:lang w:val="ga-IE" w:eastAsia="en-US"/>
        </w:rPr>
        <w:t>a mb</w:t>
      </w:r>
      <w:r w:rsidRPr="00E13C17">
        <w:rPr>
          <w:rFonts w:eastAsia="Calibri"/>
          <w:spacing w:val="1"/>
          <w:lang w:val="ga-IE" w:eastAsia="en-US"/>
        </w:rPr>
        <w:t xml:space="preserve">eartais seo, féachfar ar theachtaireacht, íomhá nó ráiteas poiblí </w:t>
      </w:r>
      <w:r w:rsidRPr="00E13C17">
        <w:rPr>
          <w:rFonts w:eastAsia="Calibri"/>
          <w:lang w:val="ga-IE" w:eastAsia="en-US"/>
        </w:rPr>
        <w:t xml:space="preserve">goilliúnach aon uaire ar shuíomh Gréasáin líonra poiblí nó ar fhóram poiblí eile ar féidir an </w:t>
      </w:r>
      <w:r w:rsidRPr="00E13C17">
        <w:rPr>
          <w:rFonts w:eastAsia="Calibri"/>
          <w:spacing w:val="-3"/>
          <w:lang w:val="ga-IE" w:eastAsia="en-US"/>
        </w:rPr>
        <w:t xml:space="preserve">teachtaireacht, an íomhá nó an ráiteas sin a fheiceáil air agus/nó a bheith athráite ag daoine eile </w:t>
      </w:r>
      <w:r w:rsidRPr="00E13C17">
        <w:rPr>
          <w:rFonts w:eastAsia="Calibri"/>
          <w:spacing w:val="-4"/>
          <w:lang w:val="ga-IE" w:eastAsia="en-US"/>
        </w:rPr>
        <w:t xml:space="preserve">mar iompar bulaíochta. </w:t>
      </w:r>
    </w:p>
    <w:p w14:paraId="1EDCE401" w14:textId="77777777" w:rsidR="00E13C17" w:rsidRPr="00E13C17" w:rsidRDefault="00E13C17" w:rsidP="00E13C17">
      <w:pPr>
        <w:widowControl w:val="0"/>
        <w:suppressAutoHyphens/>
        <w:autoSpaceDE w:val="0"/>
        <w:autoSpaceDN w:val="0"/>
        <w:spacing w:line="360" w:lineRule="auto"/>
        <w:ind w:right="37"/>
        <w:textAlignment w:val="baseline"/>
        <w:rPr>
          <w:rFonts w:eastAsia="Calibri"/>
          <w:lang w:val="ga-IE" w:eastAsia="en-US"/>
        </w:rPr>
      </w:pPr>
      <w:r w:rsidRPr="00E13C17">
        <w:rPr>
          <w:rFonts w:eastAsia="Calibri"/>
          <w:lang w:val="ga-IE" w:eastAsia="en-US"/>
        </w:rPr>
        <w:t xml:space="preserve">Iompar diúltach nach n-áirítear sa sainmhíniú seo ar bhulaíocht, déileálfar leis de réir chód </w:t>
      </w:r>
      <w:r w:rsidRPr="00E13C17">
        <w:rPr>
          <w:rFonts w:eastAsia="Calibri"/>
          <w:spacing w:val="-5"/>
          <w:lang w:val="ga-IE" w:eastAsia="en-US"/>
        </w:rPr>
        <w:t xml:space="preserve">iompair na scoile. </w:t>
      </w:r>
    </w:p>
    <w:p w14:paraId="39D746FD" w14:textId="77777777" w:rsidR="009010FC" w:rsidRDefault="009010FC" w:rsidP="00E13C17">
      <w:pPr>
        <w:suppressAutoHyphens/>
        <w:autoSpaceDN w:val="0"/>
        <w:spacing w:before="100" w:after="100" w:line="360" w:lineRule="auto"/>
        <w:jc w:val="center"/>
        <w:textAlignment w:val="baseline"/>
        <w:rPr>
          <w:rFonts w:eastAsia="Calibri"/>
          <w:b/>
          <w:sz w:val="32"/>
          <w:szCs w:val="32"/>
          <w:lang w:val="ga-IE" w:eastAsia="en-US"/>
        </w:rPr>
      </w:pPr>
    </w:p>
    <w:p w14:paraId="16045E29" w14:textId="77777777" w:rsidR="009010FC" w:rsidRDefault="009010FC" w:rsidP="00E13C17">
      <w:pPr>
        <w:suppressAutoHyphens/>
        <w:autoSpaceDN w:val="0"/>
        <w:spacing w:before="100" w:after="100" w:line="360" w:lineRule="auto"/>
        <w:jc w:val="center"/>
        <w:textAlignment w:val="baseline"/>
        <w:rPr>
          <w:rFonts w:eastAsia="Calibri"/>
          <w:b/>
          <w:sz w:val="32"/>
          <w:szCs w:val="32"/>
          <w:lang w:val="ga-IE" w:eastAsia="en-US"/>
        </w:rPr>
      </w:pPr>
    </w:p>
    <w:p w14:paraId="63F0DBFF" w14:textId="77777777" w:rsidR="009010FC" w:rsidRDefault="009010FC" w:rsidP="00E13C17">
      <w:pPr>
        <w:suppressAutoHyphens/>
        <w:autoSpaceDN w:val="0"/>
        <w:spacing w:before="100" w:after="100" w:line="360" w:lineRule="auto"/>
        <w:jc w:val="center"/>
        <w:textAlignment w:val="baseline"/>
        <w:rPr>
          <w:rFonts w:eastAsia="Calibri"/>
          <w:b/>
          <w:sz w:val="32"/>
          <w:szCs w:val="32"/>
          <w:lang w:val="ga-IE" w:eastAsia="en-US"/>
        </w:rPr>
      </w:pPr>
    </w:p>
    <w:p w14:paraId="5FC61675" w14:textId="77777777" w:rsidR="009010FC" w:rsidRDefault="009010FC" w:rsidP="00E13C17">
      <w:pPr>
        <w:suppressAutoHyphens/>
        <w:autoSpaceDN w:val="0"/>
        <w:spacing w:before="100" w:after="100" w:line="360" w:lineRule="auto"/>
        <w:jc w:val="center"/>
        <w:textAlignment w:val="baseline"/>
        <w:rPr>
          <w:rFonts w:eastAsia="Calibri"/>
          <w:b/>
          <w:sz w:val="32"/>
          <w:szCs w:val="32"/>
          <w:lang w:val="ga-IE" w:eastAsia="en-US"/>
        </w:rPr>
      </w:pPr>
    </w:p>
    <w:p w14:paraId="16D581D8" w14:textId="45B58542" w:rsidR="00E13C17" w:rsidRPr="003C41CA" w:rsidRDefault="00E13C17" w:rsidP="00E13C17">
      <w:pPr>
        <w:suppressAutoHyphens/>
        <w:autoSpaceDN w:val="0"/>
        <w:spacing w:before="100" w:after="100" w:line="360" w:lineRule="auto"/>
        <w:jc w:val="center"/>
        <w:textAlignment w:val="baseline"/>
        <w:rPr>
          <w:rFonts w:eastAsia="Calibri"/>
          <w:b/>
          <w:sz w:val="32"/>
          <w:szCs w:val="32"/>
          <w:lang w:val="ga-IE" w:eastAsia="en-US"/>
        </w:rPr>
      </w:pPr>
      <w:r w:rsidRPr="003C41CA">
        <w:rPr>
          <w:rFonts w:eastAsia="Calibri"/>
          <w:b/>
          <w:sz w:val="32"/>
          <w:szCs w:val="32"/>
          <w:lang w:val="ga-IE" w:eastAsia="en-US"/>
        </w:rPr>
        <w:lastRenderedPageBreak/>
        <w:t>Samplaí d'Iompraíochtaí B</w:t>
      </w:r>
      <w:r w:rsidR="00D917BC">
        <w:rPr>
          <w:rFonts w:eastAsia="Calibri"/>
          <w:b/>
          <w:sz w:val="32"/>
          <w:szCs w:val="32"/>
          <w:lang w:val="ga-IE" w:eastAsia="en-US"/>
        </w:rPr>
        <w:t>h</w:t>
      </w:r>
      <w:r w:rsidRPr="003C41CA">
        <w:rPr>
          <w:rFonts w:eastAsia="Calibri"/>
          <w:b/>
          <w:sz w:val="32"/>
          <w:szCs w:val="32"/>
          <w:lang w:val="ga-IE" w:eastAsia="en-US"/>
        </w:rPr>
        <w:t>ulaíochta</w:t>
      </w:r>
    </w:p>
    <w:tbl>
      <w:tblPr>
        <w:tblW w:w="97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3"/>
        <w:gridCol w:w="7200"/>
      </w:tblGrid>
      <w:tr w:rsidR="00E13C17" w:rsidRPr="00E13C17" w14:paraId="0B83FB67" w14:textId="77777777" w:rsidTr="00E13C17">
        <w:trPr>
          <w:trHeight w:val="978"/>
        </w:trPr>
        <w:tc>
          <w:tcPr>
            <w:tcW w:w="25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EC1A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</w:p>
          <w:p w14:paraId="7788507F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lang w:val="ga-IE" w:eastAsia="en-US"/>
              </w:rPr>
              <w:t xml:space="preserve">Iompraíochtaí a bhaineann le </w:t>
            </w:r>
            <w:proofErr w:type="spellStart"/>
            <w:r w:rsidRPr="00E13C17">
              <w:rPr>
                <w:rFonts w:eastAsia="Calibri"/>
                <w:b/>
                <w:lang w:val="en-IE" w:eastAsia="en-US"/>
              </w:rPr>
              <w:t>gach</w:t>
            </w:r>
            <w:proofErr w:type="spellEnd"/>
            <w:r w:rsidRPr="00E13C17">
              <w:rPr>
                <w:rFonts w:eastAsia="Calibri"/>
                <w:b/>
                <w:lang w:val="en-IE" w:eastAsia="en-US"/>
              </w:rPr>
              <w:t xml:space="preserve"> </w:t>
            </w:r>
            <w:proofErr w:type="spellStart"/>
            <w:r w:rsidRPr="00E13C17">
              <w:rPr>
                <w:rFonts w:eastAsia="Calibri"/>
                <w:b/>
                <w:lang w:val="en-IE" w:eastAsia="en-US"/>
              </w:rPr>
              <w:t>saghas</w:t>
            </w:r>
            <w:proofErr w:type="spellEnd"/>
            <w:r w:rsidRPr="00E13C17">
              <w:rPr>
                <w:rFonts w:eastAsia="Calibri"/>
                <w:b/>
                <w:lang w:val="en-IE" w:eastAsia="en-US"/>
              </w:rPr>
              <w:t xml:space="preserve"> </w:t>
            </w:r>
            <w:proofErr w:type="spellStart"/>
            <w:r w:rsidRPr="00E13C17">
              <w:rPr>
                <w:rFonts w:eastAsia="Calibri"/>
                <w:b/>
                <w:lang w:val="en-IE" w:eastAsia="en-US"/>
              </w:rPr>
              <w:t>bulaíocht</w:t>
            </w:r>
            <w:proofErr w:type="spellEnd"/>
          </w:p>
          <w:p w14:paraId="43851B09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</w:p>
        </w:tc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B0EB2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Ciapadh bunaithe ar cheann ar bith de na naoi bhforas sa reachtaíocht comhionannais e.g. ciapadh gnéasach, bulaíocht homafóbach, bulaíocht chiníocht, etc. </w:t>
            </w:r>
          </w:p>
          <w:p w14:paraId="7A1FA81D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Forrántacht fhisiciúil </w:t>
            </w:r>
          </w:p>
          <w:p w14:paraId="2B815E7E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Damáiste do mhaoin </w:t>
            </w:r>
          </w:p>
          <w:p w14:paraId="1D12C84A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Leasainmneacha a ghlaoch </w:t>
            </w:r>
          </w:p>
          <w:p w14:paraId="749A816B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Cleithmhagadh </w:t>
            </w:r>
          </w:p>
          <w:p w14:paraId="6663CB19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Pictiúir, focail i scríbhinn, nó ábhar eile a tháirgeadh, a thaispeáint nó a scaipeadh atá dírithe ar dhuine eile a imeaglú</w:t>
            </w:r>
          </w:p>
          <w:p w14:paraId="1D736735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Graifítí maslach</w:t>
            </w:r>
          </w:p>
          <w:p w14:paraId="6F4B3005" w14:textId="71926B5C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Sracadh </w:t>
            </w:r>
          </w:p>
          <w:p w14:paraId="327E32DE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Imeaglú</w:t>
            </w:r>
          </w:p>
          <w:p w14:paraId="2E723CA6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Gothaí maslaitheacha nó gáirsiúla </w:t>
            </w:r>
          </w:p>
          <w:p w14:paraId="6F8D8983" w14:textId="76681F7B" w:rsidR="00E13C17" w:rsidRPr="00E13C17" w:rsidRDefault="00B06CA0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lang w:val="ga-IE" w:eastAsia="en-US"/>
              </w:rPr>
              <w:t>Ag tabhairt breathnú</w:t>
            </w:r>
            <w:r w:rsidR="00E13C17" w:rsidRPr="00E13C17">
              <w:rPr>
                <w:rFonts w:eastAsia="Calibri"/>
                <w:lang w:val="ga-IE" w:eastAsia="en-US"/>
              </w:rPr>
              <w:t xml:space="preserve"> faoi leith</w:t>
            </w:r>
          </w:p>
          <w:p w14:paraId="23E1654C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Cur isteach ar spás pearsanta </w:t>
            </w:r>
          </w:p>
          <w:p w14:paraId="18F7CE15" w14:textId="77777777" w:rsidR="00E13C17" w:rsidRPr="00E13C17" w:rsidRDefault="00E13C17">
            <w:pPr>
              <w:numPr>
                <w:ilvl w:val="0"/>
                <w:numId w:val="9"/>
              </w:numPr>
              <w:tabs>
                <w:tab w:val="left" w:pos="1077"/>
              </w:tabs>
              <w:suppressAutoHyphens/>
              <w:autoSpaceDN w:val="0"/>
              <w:spacing w:after="200"/>
              <w:ind w:left="1078" w:hanging="454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Meascán de na cinn a luaitear.</w:t>
            </w:r>
          </w:p>
          <w:p w14:paraId="75A9BB51" w14:textId="77777777" w:rsidR="00E13C17" w:rsidRPr="00E13C17" w:rsidRDefault="00E13C17" w:rsidP="00E13C17">
            <w:pPr>
              <w:tabs>
                <w:tab w:val="left" w:pos="1077"/>
              </w:tabs>
              <w:autoSpaceDN w:val="0"/>
              <w:ind w:left="1078"/>
              <w:jc w:val="both"/>
              <w:rPr>
                <w:rFonts w:eastAsia="Calibri"/>
                <w:lang w:val="ga-IE" w:eastAsia="en-US"/>
              </w:rPr>
            </w:pPr>
          </w:p>
        </w:tc>
      </w:tr>
      <w:tr w:rsidR="00E13C17" w:rsidRPr="00E13C17" w14:paraId="4784A730" w14:textId="77777777" w:rsidTr="00E13C17">
        <w:tc>
          <w:tcPr>
            <w:tcW w:w="25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06453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</w:p>
          <w:p w14:paraId="6425B00C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  <w:r w:rsidRPr="00E13C17">
              <w:rPr>
                <w:rFonts w:eastAsia="Calibri"/>
                <w:b/>
                <w:lang w:val="ga-IE" w:eastAsia="en-US"/>
              </w:rPr>
              <w:t>Cibearbhulaíocht</w:t>
            </w:r>
          </w:p>
          <w:p w14:paraId="14DFABC8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</w:p>
        </w:tc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DCEF4" w14:textId="77777777" w:rsidR="00E13C17" w:rsidRPr="00E13C17" w:rsidRDefault="00E13C17">
            <w:pPr>
              <w:numPr>
                <w:ilvl w:val="0"/>
                <w:numId w:val="10"/>
              </w:numPr>
              <w:tabs>
                <w:tab w:val="left" w:pos="-26205"/>
                <w:tab w:val="left" w:pos="-25848"/>
              </w:tabs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bCs/>
                <w:lang w:val="ga-IE" w:eastAsia="en-US"/>
              </w:rPr>
              <w:t>Tromaíocht</w:t>
            </w:r>
            <w:r w:rsidRPr="00E13C17">
              <w:rPr>
                <w:rFonts w:eastAsia="Calibri"/>
                <w:lang w:val="ga-IE" w:eastAsia="en-US"/>
              </w:rPr>
              <w:t xml:space="preserve">: Ráflaí, bréaga nó biadán a scaipeadh  chun dochar a dhéanamh do cháil duine eile </w:t>
            </w:r>
          </w:p>
          <w:p w14:paraId="6989426D" w14:textId="77777777" w:rsidR="00E13C17" w:rsidRPr="00E13C17" w:rsidRDefault="00E13C17">
            <w:pPr>
              <w:numPr>
                <w:ilvl w:val="0"/>
                <w:numId w:val="10"/>
              </w:numPr>
              <w:tabs>
                <w:tab w:val="left" w:pos="-26205"/>
                <w:tab w:val="left" w:pos="-25848"/>
              </w:tabs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bCs/>
                <w:lang w:val="ga-IE" w:eastAsia="en-US"/>
              </w:rPr>
              <w:t>Ciapadh</w:t>
            </w:r>
            <w:r w:rsidRPr="00E13C17">
              <w:rPr>
                <w:rFonts w:eastAsia="Calibri"/>
                <w:lang w:val="ga-IE" w:eastAsia="en-US"/>
              </w:rPr>
              <w:t xml:space="preserve">: Teachtaireachtaí oilc, suaracha nó gáirsiúla a sheoladh chuig duine go leanúnach </w:t>
            </w:r>
          </w:p>
          <w:p w14:paraId="51C63CFE" w14:textId="77777777" w:rsidR="00E13C17" w:rsidRPr="00E13C17" w:rsidRDefault="00E13C17">
            <w:pPr>
              <w:numPr>
                <w:ilvl w:val="0"/>
                <w:numId w:val="10"/>
              </w:numPr>
              <w:tabs>
                <w:tab w:val="left" w:pos="-26205"/>
                <w:tab w:val="left" w:pos="-25848"/>
              </w:tabs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bCs/>
                <w:lang w:val="ga-IE" w:eastAsia="en-US"/>
              </w:rPr>
              <w:t>Pearsanú</w:t>
            </w:r>
            <w:r w:rsidRPr="00E13C17">
              <w:rPr>
                <w:rFonts w:eastAsia="Calibri"/>
                <w:lang w:val="ga-IE" w:eastAsia="en-US"/>
              </w:rPr>
              <w:t xml:space="preserve">: Teachtaireachtaí maslaitheacha nó forrántacha a phóstáil faoi ainm duine eile </w:t>
            </w:r>
          </w:p>
          <w:p w14:paraId="3D1EBD9B" w14:textId="77777777" w:rsidR="00E13C17" w:rsidRPr="00E13C17" w:rsidRDefault="00E13C17">
            <w:pPr>
              <w:numPr>
                <w:ilvl w:val="0"/>
                <w:numId w:val="10"/>
              </w:numPr>
              <w:tabs>
                <w:tab w:val="left" w:pos="-26205"/>
                <w:tab w:val="left" w:pos="-25848"/>
              </w:tabs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bCs/>
                <w:lang w:val="ga-IE" w:eastAsia="en-US"/>
              </w:rPr>
              <w:t>Gríosadh</w:t>
            </w:r>
            <w:r w:rsidRPr="00E13C17">
              <w:rPr>
                <w:rFonts w:eastAsia="Calibri"/>
                <w:lang w:val="ga-IE" w:eastAsia="en-US"/>
              </w:rPr>
              <w:t xml:space="preserve">: Úsáid a bhaint as focail gháirsiúla nó ghríosaitheacha chun troid ar líne a spreagadh </w:t>
            </w:r>
          </w:p>
          <w:p w14:paraId="5F5CBB46" w14:textId="77777777" w:rsidR="00E13C17" w:rsidRPr="00E13C17" w:rsidRDefault="00E13C17">
            <w:pPr>
              <w:numPr>
                <w:ilvl w:val="0"/>
                <w:numId w:val="10"/>
              </w:numPr>
              <w:tabs>
                <w:tab w:val="left" w:pos="-26205"/>
                <w:tab w:val="left" w:pos="-25848"/>
              </w:tabs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bCs/>
                <w:lang w:val="ga-IE" w:eastAsia="en-US"/>
              </w:rPr>
              <w:t>Cleasaíocht</w:t>
            </w:r>
            <w:r w:rsidRPr="00E13C17">
              <w:rPr>
                <w:rFonts w:eastAsia="Calibri"/>
                <w:lang w:val="ga-IE" w:eastAsia="en-US"/>
              </w:rPr>
              <w:t>: Dallamullóg a chur ar dhuine eolas pearsanta a roinnt agus an t-eolas sin a úsáid ar líne ina dhiaidh sin</w:t>
            </w:r>
          </w:p>
          <w:p w14:paraId="03894FB7" w14:textId="77777777" w:rsidR="00E13C17" w:rsidRPr="00E13C17" w:rsidRDefault="00E13C17">
            <w:pPr>
              <w:numPr>
                <w:ilvl w:val="0"/>
                <w:numId w:val="10"/>
              </w:numPr>
              <w:tabs>
                <w:tab w:val="left" w:pos="-26205"/>
                <w:tab w:val="left" w:pos="-25848"/>
              </w:tabs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bCs/>
                <w:lang w:val="ga-IE" w:eastAsia="en-US"/>
              </w:rPr>
              <w:t>Sceitheadh</w:t>
            </w:r>
            <w:r w:rsidRPr="00E13C17">
              <w:rPr>
                <w:rFonts w:eastAsia="Calibri"/>
                <w:lang w:val="ga-IE" w:eastAsia="en-US"/>
              </w:rPr>
              <w:t>: Eolas nó íomhánna rúnda a phostáil nó a roinnt</w:t>
            </w:r>
          </w:p>
          <w:p w14:paraId="45C3C671" w14:textId="77777777" w:rsidR="00E13C17" w:rsidRPr="00E13C17" w:rsidRDefault="00E13C17">
            <w:pPr>
              <w:numPr>
                <w:ilvl w:val="0"/>
                <w:numId w:val="10"/>
              </w:numPr>
              <w:tabs>
                <w:tab w:val="left" w:pos="-26205"/>
                <w:tab w:val="left" w:pos="-25848"/>
              </w:tabs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bCs/>
                <w:lang w:val="ga-IE" w:eastAsia="en-US"/>
              </w:rPr>
              <w:t>Leithcheal</w:t>
            </w:r>
            <w:r w:rsidRPr="00E13C17">
              <w:rPr>
                <w:rFonts w:eastAsia="Calibri"/>
                <w:lang w:val="ga-IE" w:eastAsia="en-US"/>
              </w:rPr>
              <w:t xml:space="preserve">: Leithcheal a dhéanamh ar dhuine ó ghrúpa ar líne d'aon ghnó </w:t>
            </w:r>
          </w:p>
          <w:p w14:paraId="02A0C847" w14:textId="51919EC7" w:rsidR="00E13C17" w:rsidRPr="00E13C17" w:rsidRDefault="00E13C17">
            <w:pPr>
              <w:numPr>
                <w:ilvl w:val="0"/>
                <w:numId w:val="10"/>
              </w:numPr>
              <w:tabs>
                <w:tab w:val="left" w:pos="-26205"/>
                <w:tab w:val="left" w:pos="-25848"/>
              </w:tabs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bCs/>
                <w:lang w:val="ga-IE" w:eastAsia="en-US"/>
              </w:rPr>
              <w:t>Cibear-stalcaireacht</w:t>
            </w:r>
            <w:r w:rsidRPr="00E13C17">
              <w:rPr>
                <w:rFonts w:eastAsia="Calibri"/>
                <w:lang w:val="ga-IE" w:eastAsia="en-US"/>
              </w:rPr>
              <w:t>: Ciapadh agus tromaíocht leanúnach a fhágann go mbíonn eagla ar d</w:t>
            </w:r>
            <w:r w:rsidR="0014399A">
              <w:rPr>
                <w:rFonts w:eastAsia="Calibri"/>
                <w:lang w:val="ga-IE" w:eastAsia="en-US"/>
              </w:rPr>
              <w:t>h</w:t>
            </w:r>
            <w:r w:rsidRPr="00E13C17">
              <w:rPr>
                <w:rFonts w:eastAsia="Calibri"/>
                <w:lang w:val="ga-IE" w:eastAsia="en-US"/>
              </w:rPr>
              <w:t xml:space="preserve">uine </w:t>
            </w:r>
          </w:p>
          <w:p w14:paraId="6D2FFC7E" w14:textId="77777777" w:rsidR="00E13C17" w:rsidRPr="00E13C17" w:rsidRDefault="00E13C17">
            <w:pPr>
              <w:numPr>
                <w:ilvl w:val="0"/>
                <w:numId w:val="10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lastRenderedPageBreak/>
              <w:t xml:space="preserve">Glao tostach gutháin/gutháin phóca </w:t>
            </w:r>
          </w:p>
          <w:p w14:paraId="64F67086" w14:textId="77777777" w:rsidR="00E13C17" w:rsidRPr="00E13C17" w:rsidRDefault="00E13C17">
            <w:pPr>
              <w:numPr>
                <w:ilvl w:val="0"/>
                <w:numId w:val="10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Glao maslach gutháin/gutháin phóca </w:t>
            </w:r>
          </w:p>
          <w:p w14:paraId="5D47B419" w14:textId="77777777" w:rsidR="00E13C17" w:rsidRPr="00E13C17" w:rsidRDefault="00E13C17">
            <w:pPr>
              <w:numPr>
                <w:ilvl w:val="0"/>
                <w:numId w:val="10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Teachtaireacht téacs mhaslach </w:t>
            </w:r>
          </w:p>
          <w:p w14:paraId="22D500BF" w14:textId="77777777" w:rsidR="00E13C17" w:rsidRPr="00E13C17" w:rsidRDefault="00E13C17">
            <w:pPr>
              <w:numPr>
                <w:ilvl w:val="0"/>
                <w:numId w:val="10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Teachtaireacht ríomhphoist mhaslach</w:t>
            </w:r>
          </w:p>
          <w:p w14:paraId="608A54CF" w14:textId="77777777" w:rsidR="00E13C17" w:rsidRPr="00E13C17" w:rsidRDefault="00E13C17">
            <w:pPr>
              <w:numPr>
                <w:ilvl w:val="0"/>
                <w:numId w:val="10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Cumarsáid mhaslach ar líonraí sóisialta e.g. Facebook/Ask.fm/ Twitter/You Tube nó ar chonsóil chluichí </w:t>
            </w:r>
          </w:p>
          <w:p w14:paraId="35E47698" w14:textId="77777777" w:rsidR="00E13C17" w:rsidRPr="00E13C17" w:rsidRDefault="00E13C17">
            <w:pPr>
              <w:numPr>
                <w:ilvl w:val="0"/>
                <w:numId w:val="10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Ráitis/Blaganna/Pictiúir mhaslacha idirlín</w:t>
            </w:r>
          </w:p>
          <w:p w14:paraId="18A6868E" w14:textId="77777777" w:rsidR="00E13C17" w:rsidRPr="00E13C17" w:rsidRDefault="00E13C17">
            <w:pPr>
              <w:numPr>
                <w:ilvl w:val="0"/>
                <w:numId w:val="10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Postálacha maslacha ar cineál ar bith teicneolaíochta cumarsáide</w:t>
            </w:r>
          </w:p>
        </w:tc>
      </w:tr>
      <w:tr w:rsidR="00E13C17" w:rsidRPr="00E13C17" w14:paraId="259533D8" w14:textId="77777777" w:rsidTr="00E13C17">
        <w:tc>
          <w:tcPr>
            <w:tcW w:w="970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EBFB8" w14:textId="77777777" w:rsidR="00E13C17" w:rsidRPr="00E13C17" w:rsidRDefault="00E13C17" w:rsidP="00E13C17">
            <w:pPr>
              <w:suppressAutoHyphens/>
              <w:autoSpaceDN w:val="0"/>
              <w:textAlignment w:val="baseline"/>
              <w:rPr>
                <w:rFonts w:eastAsia="Calibri"/>
                <w:b/>
                <w:lang w:val="ga-IE" w:eastAsia="en-US"/>
              </w:rPr>
            </w:pPr>
            <w:r w:rsidRPr="00E13C17">
              <w:rPr>
                <w:rFonts w:eastAsia="Calibri"/>
                <w:b/>
                <w:lang w:val="ga-IE" w:eastAsia="en-US"/>
              </w:rPr>
              <w:lastRenderedPageBreak/>
              <w:t>Iompraíochtaí bunaithe ar Aitheantas</w:t>
            </w:r>
          </w:p>
          <w:p w14:paraId="1BDDC32C" w14:textId="77777777" w:rsidR="00E13C17" w:rsidRPr="00E13C17" w:rsidRDefault="00E13C17" w:rsidP="00E13C17">
            <w:pPr>
              <w:tabs>
                <w:tab w:val="left" w:pos="-3588"/>
                <w:tab w:val="left" w:pos="-3231"/>
              </w:tabs>
              <w:autoSpaceDN w:val="0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b/>
                <w:bCs/>
                <w:lang w:val="ga-IE" w:eastAsia="en-US"/>
              </w:rPr>
              <w:t xml:space="preserve">Lena n-áirítear aon cheann de na naoi bhforas idirdhealúcháin a luaitear sa Reachtaíocht um Chomhionannas </w:t>
            </w:r>
            <w:r w:rsidRPr="00E13C17">
              <w:rPr>
                <w:rFonts w:eastAsia="Calibri"/>
                <w:lang w:val="ga-IE" w:eastAsia="en-US"/>
              </w:rPr>
              <w:t xml:space="preserve"> (inscne lena n-áirítear trasinscne, stádas sibhialta, stádas teaghlaigh, claonadh gnéasach, reiligiún, aois, míchumas, cine agus toisc gur den Lucht Taistil iad).</w:t>
            </w:r>
          </w:p>
        </w:tc>
      </w:tr>
      <w:tr w:rsidR="00E13C17" w:rsidRPr="00E13C17" w14:paraId="2917858F" w14:textId="77777777" w:rsidTr="00E13C17">
        <w:trPr>
          <w:trHeight w:val="1141"/>
        </w:trPr>
        <w:tc>
          <w:tcPr>
            <w:tcW w:w="25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DC6F3" w14:textId="77777777" w:rsidR="00E13C17" w:rsidRPr="00E13C17" w:rsidRDefault="00E13C17" w:rsidP="00944980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</w:p>
        </w:tc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AF50C" w14:textId="09213981" w:rsidR="00E13C17" w:rsidRPr="00E13C17" w:rsidRDefault="00E13C17" w:rsidP="00944980">
            <w:p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</w:p>
        </w:tc>
      </w:tr>
      <w:tr w:rsidR="00E13C17" w:rsidRPr="00E13C17" w14:paraId="58AF97A8" w14:textId="77777777" w:rsidTr="00E13C17">
        <w:tc>
          <w:tcPr>
            <w:tcW w:w="25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7B45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  <w:r w:rsidRPr="00E13C17">
              <w:rPr>
                <w:rFonts w:eastAsia="Calibri"/>
                <w:b/>
                <w:lang w:val="ga-IE" w:eastAsia="en-US"/>
              </w:rPr>
              <w:t>Cine, náisiúntacht, cúlra eitneach agus ballraíocht de phobal an Lucht Taistil</w:t>
            </w:r>
          </w:p>
        </w:tc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C202" w14:textId="77777777" w:rsidR="00E13C17" w:rsidRPr="00E13C17" w:rsidRDefault="00E13C17">
            <w:pPr>
              <w:numPr>
                <w:ilvl w:val="0"/>
                <w:numId w:val="11"/>
              </w:numPr>
              <w:tabs>
                <w:tab w:val="left" w:pos="-25848"/>
              </w:tabs>
              <w:suppressAutoHyphens/>
              <w:autoSpaceDN w:val="0"/>
              <w:spacing w:after="200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Idirdhealú, réamhchlaonadh, ráitis nó maslaí a bhaineann le cine, náisiúntacht, cultúr, aicme shóisialta, creideamh, cúlra, eitneach nó an Lucht Taistil</w:t>
            </w:r>
          </w:p>
          <w:p w14:paraId="0873AC8F" w14:textId="77777777" w:rsidR="00E13C17" w:rsidRPr="00E13C17" w:rsidRDefault="00E13C17">
            <w:pPr>
              <w:numPr>
                <w:ilvl w:val="0"/>
                <w:numId w:val="11"/>
              </w:numPr>
              <w:tabs>
                <w:tab w:val="left" w:pos="-25848"/>
              </w:tabs>
              <w:suppressAutoHyphens/>
              <w:autoSpaceDN w:val="0"/>
              <w:spacing w:after="200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Leithcheal de bhun aon cheann acu seo thuas</w:t>
            </w:r>
          </w:p>
        </w:tc>
      </w:tr>
      <w:tr w:rsidR="00E13C17" w:rsidRPr="00E13C17" w14:paraId="4F875FBC" w14:textId="77777777" w:rsidTr="00E13C17">
        <w:tc>
          <w:tcPr>
            <w:tcW w:w="25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DA3A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</w:p>
          <w:p w14:paraId="0915C6E1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</w:p>
          <w:p w14:paraId="237B571E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</w:p>
          <w:p w14:paraId="4DC9E846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  <w:r w:rsidRPr="00E13C17">
              <w:rPr>
                <w:rFonts w:eastAsia="Calibri"/>
                <w:b/>
                <w:lang w:val="ga-IE" w:eastAsia="en-US"/>
              </w:rPr>
              <w:t>Caidreamhach</w:t>
            </w:r>
          </w:p>
          <w:p w14:paraId="55E09F1E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</w:p>
        </w:tc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2C00" w14:textId="77777777" w:rsidR="00E13C17" w:rsidRPr="00E13C17" w:rsidRDefault="00E13C17" w:rsidP="00E13C17">
            <w:pPr>
              <w:suppressAutoHyphens/>
              <w:autoSpaceDN w:val="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Is éard atá i gceist anseo caidrimh a mhí-ionramháil mar bhealach chun bulaíocht a dhéanamh. Ar na hiompraíochtaí tá:</w:t>
            </w:r>
          </w:p>
          <w:p w14:paraId="69B5B744" w14:textId="77777777" w:rsidR="00E13C17" w:rsidRPr="00E13C17" w:rsidRDefault="00E13C17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Biadán maslach</w:t>
            </w:r>
          </w:p>
          <w:p w14:paraId="7B449F8A" w14:textId="77777777" w:rsidR="00E13C17" w:rsidRPr="00E13C17" w:rsidRDefault="00E13C17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Leithcheal agus aonrú </w:t>
            </w:r>
          </w:p>
          <w:p w14:paraId="12A96A4C" w14:textId="77777777" w:rsidR="00E13C17" w:rsidRPr="00E13C17" w:rsidRDefault="00E13C17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 xml:space="preserve">Neamhaird </w:t>
            </w:r>
          </w:p>
          <w:p w14:paraId="085F8E26" w14:textId="77777777" w:rsidR="00E13C17" w:rsidRPr="00E13C17" w:rsidRDefault="00E13C17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Leithcheal ó ghrúpa</w:t>
            </w:r>
          </w:p>
          <w:p w14:paraId="54DD058B" w14:textId="77777777" w:rsidR="00E13C17" w:rsidRPr="00E13C17" w:rsidRDefault="00E13C17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Cairde a bhaint de dhuine</w:t>
            </w:r>
          </w:p>
          <w:p w14:paraId="3E2A991C" w14:textId="77777777" w:rsidR="00E13C17" w:rsidRPr="00E13C17" w:rsidRDefault="00E13C17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Ráflaí a scaipeadh</w:t>
            </w:r>
          </w:p>
          <w:p w14:paraId="0340AB6E" w14:textId="77777777" w:rsidR="00E13C17" w:rsidRPr="00E13C17" w:rsidRDefault="00E13C17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Rún a sceitheadh</w:t>
            </w:r>
          </w:p>
          <w:p w14:paraId="62FD4FC9" w14:textId="77777777" w:rsidR="00E13C17" w:rsidRPr="00E13C17" w:rsidRDefault="00E13C17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Caint sách ard le go gcloisfeadh an t-íobartach í</w:t>
            </w:r>
          </w:p>
          <w:p w14:paraId="2AEAAE09" w14:textId="6A8080ED" w:rsidR="00E13C17" w:rsidRPr="00E13C17" w:rsidRDefault="00B06CA0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lang w:val="ga-IE" w:eastAsia="en-US"/>
              </w:rPr>
              <w:t>“Breathnú”</w:t>
            </w:r>
            <w:r w:rsidR="00E13C17" w:rsidRPr="00E13C17">
              <w:rPr>
                <w:rFonts w:eastAsia="Calibri"/>
                <w:lang w:val="ga-IE" w:eastAsia="en-US"/>
              </w:rPr>
              <w:t xml:space="preserve"> faoi </w:t>
            </w:r>
            <w:r w:rsidR="00D756F4">
              <w:rPr>
                <w:rFonts w:eastAsia="Calibri"/>
                <w:lang w:val="ga-IE" w:eastAsia="en-US"/>
              </w:rPr>
              <w:t>l</w:t>
            </w:r>
            <w:r w:rsidR="00E13C17" w:rsidRPr="00E13C17">
              <w:rPr>
                <w:rFonts w:eastAsia="Calibri"/>
                <w:lang w:val="ga-IE" w:eastAsia="en-US"/>
              </w:rPr>
              <w:t>eith</w:t>
            </w:r>
            <w:r w:rsidR="00D756F4">
              <w:rPr>
                <w:rFonts w:eastAsia="Calibri"/>
                <w:lang w:val="ga-IE" w:eastAsia="en-US"/>
              </w:rPr>
              <w:t xml:space="preserve"> nó droch súil a thabhairt</w:t>
            </w:r>
          </w:p>
          <w:p w14:paraId="08235BDA" w14:textId="77777777" w:rsidR="00E13C17" w:rsidRPr="00E13C17" w:rsidRDefault="00E13C17">
            <w:pPr>
              <w:numPr>
                <w:ilvl w:val="0"/>
                <w:numId w:val="12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en-IE" w:eastAsia="en-US"/>
              </w:rPr>
              <w:t xml:space="preserve">‘nerd’ a </w:t>
            </w:r>
            <w:proofErr w:type="spellStart"/>
            <w:r w:rsidRPr="00E13C17">
              <w:rPr>
                <w:rFonts w:eastAsia="Calibri"/>
                <w:lang w:val="en-IE" w:eastAsia="en-US"/>
              </w:rPr>
              <w:t>úsáid</w:t>
            </w:r>
            <w:proofErr w:type="spellEnd"/>
            <w:r w:rsidRPr="00E13C17">
              <w:rPr>
                <w:rFonts w:eastAsia="Calibri"/>
                <w:lang w:val="en-IE" w:eastAsia="en-US"/>
              </w:rPr>
              <w:t xml:space="preserve"> le cur </w:t>
            </w:r>
            <w:proofErr w:type="spellStart"/>
            <w:r w:rsidRPr="00E13C17">
              <w:rPr>
                <w:rFonts w:eastAsia="Calibri"/>
                <w:lang w:val="en-IE" w:eastAsia="en-US"/>
              </w:rPr>
              <w:t>isteach</w:t>
            </w:r>
            <w:proofErr w:type="spellEnd"/>
            <w:r w:rsidRPr="00E13C17">
              <w:rPr>
                <w:rFonts w:eastAsia="Calibri"/>
                <w:lang w:val="en-IE" w:eastAsia="en-US"/>
              </w:rPr>
              <w:t xml:space="preserve"> </w:t>
            </w:r>
            <w:proofErr w:type="spellStart"/>
            <w:r w:rsidRPr="00E13C17">
              <w:rPr>
                <w:rFonts w:eastAsia="Calibri"/>
                <w:lang w:val="en-IE" w:eastAsia="en-US"/>
              </w:rPr>
              <w:t>ar</w:t>
            </w:r>
            <w:proofErr w:type="spellEnd"/>
            <w:r w:rsidRPr="00E13C17">
              <w:rPr>
                <w:rFonts w:eastAsia="Calibri"/>
                <w:lang w:val="en-IE" w:eastAsia="en-US"/>
              </w:rPr>
              <w:t xml:space="preserve"> </w:t>
            </w:r>
            <w:proofErr w:type="spellStart"/>
            <w:r w:rsidRPr="00E13C17">
              <w:rPr>
                <w:rFonts w:eastAsia="Calibri"/>
                <w:lang w:val="en-IE" w:eastAsia="en-US"/>
              </w:rPr>
              <w:t>dhuine</w:t>
            </w:r>
            <w:proofErr w:type="spellEnd"/>
            <w:r w:rsidRPr="00E13C17">
              <w:rPr>
                <w:rFonts w:eastAsia="Calibri"/>
                <w:lang w:val="en-IE" w:eastAsia="en-US"/>
              </w:rPr>
              <w:t xml:space="preserve">. </w:t>
            </w:r>
          </w:p>
        </w:tc>
      </w:tr>
      <w:tr w:rsidR="00E13C17" w:rsidRPr="00E13C17" w14:paraId="65A8917C" w14:textId="77777777" w:rsidTr="00E13C17">
        <w:tc>
          <w:tcPr>
            <w:tcW w:w="25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8937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  <w:r w:rsidRPr="00E13C17">
              <w:rPr>
                <w:rFonts w:eastAsia="Calibri"/>
                <w:b/>
                <w:lang w:val="ga-IE" w:eastAsia="en-US"/>
              </w:rPr>
              <w:t>Gnéasach</w:t>
            </w:r>
          </w:p>
        </w:tc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B542" w14:textId="77777777" w:rsidR="00E13C17" w:rsidRPr="00E13C17" w:rsidRDefault="00E13C17">
            <w:pPr>
              <w:numPr>
                <w:ilvl w:val="0"/>
                <w:numId w:val="11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Ráitis nó tadhall gnéasach míchuí nó gan choinne</w:t>
            </w:r>
          </w:p>
          <w:p w14:paraId="40D27A3F" w14:textId="77777777" w:rsidR="00E13C17" w:rsidRPr="00E13C17" w:rsidRDefault="00E13C17">
            <w:pPr>
              <w:numPr>
                <w:ilvl w:val="0"/>
                <w:numId w:val="11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lastRenderedPageBreak/>
              <w:t>Ciapadh</w:t>
            </w:r>
          </w:p>
        </w:tc>
      </w:tr>
      <w:tr w:rsidR="00E13C17" w:rsidRPr="00E13C17" w14:paraId="27E9FA35" w14:textId="77777777" w:rsidTr="00E13C17">
        <w:trPr>
          <w:trHeight w:val="2380"/>
        </w:trPr>
        <w:tc>
          <w:tcPr>
            <w:tcW w:w="25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30A5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  <w:r w:rsidRPr="00E13C17">
              <w:rPr>
                <w:rFonts w:eastAsia="Calibri"/>
                <w:b/>
                <w:lang w:val="ga-IE" w:eastAsia="en-US"/>
              </w:rPr>
              <w:lastRenderedPageBreak/>
              <w:t>Riachtanais Speisialta Oideachais,</w:t>
            </w:r>
          </w:p>
          <w:p w14:paraId="1670E151" w14:textId="77777777" w:rsidR="00E13C17" w:rsidRPr="00E13C17" w:rsidRDefault="00E13C17" w:rsidP="00E13C17">
            <w:p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b/>
                <w:lang w:val="ga-IE" w:eastAsia="en-US"/>
              </w:rPr>
            </w:pPr>
            <w:r w:rsidRPr="00E13C17">
              <w:rPr>
                <w:rFonts w:eastAsia="Calibri"/>
                <w:b/>
                <w:lang w:val="ga-IE" w:eastAsia="en-US"/>
              </w:rPr>
              <w:t>Míchumas</w:t>
            </w:r>
          </w:p>
        </w:tc>
        <w:tc>
          <w:tcPr>
            <w:tcW w:w="7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9CD2" w14:textId="0711F9B1" w:rsidR="00E13C17" w:rsidRPr="00E13C17" w:rsidRDefault="00E13C17">
            <w:pPr>
              <w:numPr>
                <w:ilvl w:val="0"/>
                <w:numId w:val="13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Leasainmneacha a ghlaoch</w:t>
            </w:r>
            <w:r w:rsidR="0014399A">
              <w:rPr>
                <w:rFonts w:eastAsia="Calibri"/>
                <w:lang w:val="ga-IE" w:eastAsia="en-US"/>
              </w:rPr>
              <w:t xml:space="preserve"> ar dhuine</w:t>
            </w:r>
          </w:p>
          <w:p w14:paraId="780CE732" w14:textId="77777777" w:rsidR="00E13C17" w:rsidRPr="00E13C17" w:rsidRDefault="00E13C17">
            <w:pPr>
              <w:numPr>
                <w:ilvl w:val="0"/>
                <w:numId w:val="13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Tathant ar dhaoine eile mar gheall ar a míchumas nó riachtanais foghlama</w:t>
            </w:r>
          </w:p>
          <w:p w14:paraId="220E713C" w14:textId="77777777" w:rsidR="00E13C17" w:rsidRPr="00E13C17" w:rsidRDefault="00E13C17">
            <w:pPr>
              <w:numPr>
                <w:ilvl w:val="0"/>
                <w:numId w:val="13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Teacht i dtír ar leochaileachtaí daltaí eile agus ar a gcumas teoranta bulaíocht a aithint agus iad féin a chosaint</w:t>
            </w:r>
          </w:p>
          <w:p w14:paraId="1F1ADF3E" w14:textId="77777777" w:rsidR="00E13C17" w:rsidRPr="00E13C17" w:rsidRDefault="00E13C17">
            <w:pPr>
              <w:numPr>
                <w:ilvl w:val="0"/>
                <w:numId w:val="13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Teacht i dtír ar leochaileachtaí daltaí eile agus ar a gcumas teoranta cúinsí sóisialta agus leideanna sóisialta a aithint agus iad féin a chosaint.</w:t>
            </w:r>
          </w:p>
          <w:p w14:paraId="64F31C32" w14:textId="77777777" w:rsidR="00E13C17" w:rsidRPr="00E13C17" w:rsidRDefault="00E13C17">
            <w:pPr>
              <w:numPr>
                <w:ilvl w:val="0"/>
                <w:numId w:val="13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Athris a dhéanamh ar mhíchumas duine eile</w:t>
            </w:r>
          </w:p>
          <w:p w14:paraId="5D8D9FBA" w14:textId="77777777" w:rsidR="00E13C17" w:rsidRPr="00E13C17" w:rsidRDefault="00E13C17">
            <w:pPr>
              <w:numPr>
                <w:ilvl w:val="0"/>
                <w:numId w:val="13"/>
              </w:numPr>
              <w:suppressAutoHyphens/>
              <w:autoSpaceDN w:val="0"/>
              <w:spacing w:after="200"/>
              <w:textAlignment w:val="baseline"/>
              <w:rPr>
                <w:rFonts w:eastAsia="Calibri"/>
                <w:lang w:val="ga-IE" w:eastAsia="en-US"/>
              </w:rPr>
            </w:pPr>
            <w:r w:rsidRPr="00E13C17">
              <w:rPr>
                <w:rFonts w:eastAsia="Calibri"/>
                <w:lang w:val="ga-IE" w:eastAsia="en-US"/>
              </w:rPr>
              <w:t>Ceap magaidh a dhéanamh de dhaoine eile</w:t>
            </w:r>
          </w:p>
          <w:p w14:paraId="1D357C30" w14:textId="77777777" w:rsidR="00E13C17" w:rsidRPr="00E13C17" w:rsidRDefault="00E13C17" w:rsidP="00E13C17">
            <w:pPr>
              <w:autoSpaceDN w:val="0"/>
              <w:ind w:left="720"/>
              <w:rPr>
                <w:rFonts w:eastAsia="Calibri"/>
                <w:lang w:val="ga-IE" w:eastAsia="en-US"/>
              </w:rPr>
            </w:pPr>
          </w:p>
        </w:tc>
      </w:tr>
    </w:tbl>
    <w:p w14:paraId="563082A4" w14:textId="77777777" w:rsidR="00E13C17" w:rsidRDefault="00E13C17" w:rsidP="00361684">
      <w:pPr>
        <w:spacing w:line="276" w:lineRule="auto"/>
        <w:jc w:val="both"/>
        <w:rPr>
          <w:lang w:val="ga-IE" w:eastAsia="en-US"/>
        </w:rPr>
      </w:pPr>
    </w:p>
    <w:p w14:paraId="799DEA26" w14:textId="403FC290" w:rsidR="00611A3F" w:rsidRDefault="00611A3F" w:rsidP="004E4ED4">
      <w:pPr>
        <w:widowControl w:val="0"/>
        <w:suppressAutoHyphens/>
        <w:autoSpaceDE w:val="0"/>
        <w:autoSpaceDN w:val="0"/>
        <w:spacing w:line="360" w:lineRule="auto"/>
        <w:ind w:right="38"/>
        <w:textAlignment w:val="baseline"/>
        <w:rPr>
          <w:rFonts w:eastAsia="Calibri"/>
          <w:b/>
          <w:i/>
          <w:color w:val="808080" w:themeColor="background1" w:themeShade="80"/>
          <w:sz w:val="32"/>
          <w:szCs w:val="32"/>
          <w:lang w:val="ga-IE" w:eastAsia="en-US"/>
        </w:rPr>
      </w:pPr>
      <w:r w:rsidRPr="00611A3F">
        <w:rPr>
          <w:rFonts w:eastAsia="Calibri"/>
          <w:b/>
          <w:sz w:val="32"/>
          <w:szCs w:val="32"/>
          <w:lang w:val="ga-IE" w:eastAsia="en-US"/>
        </w:rPr>
        <w:t>Stráité</w:t>
      </w:r>
      <w:r>
        <w:rPr>
          <w:rFonts w:eastAsia="Calibri"/>
          <w:b/>
          <w:sz w:val="32"/>
          <w:szCs w:val="32"/>
          <w:lang w:val="ga-IE" w:eastAsia="en-US"/>
        </w:rPr>
        <w:t xml:space="preserve">isí Oideachais </w:t>
      </w:r>
    </w:p>
    <w:p w14:paraId="5D0BA49D" w14:textId="6D2A4200" w:rsidR="004E4ED4" w:rsidRPr="004E4ED4" w:rsidRDefault="0014399A" w:rsidP="004E4ED4">
      <w:pPr>
        <w:widowControl w:val="0"/>
        <w:suppressAutoHyphens/>
        <w:autoSpaceDE w:val="0"/>
        <w:autoSpaceDN w:val="0"/>
        <w:spacing w:line="360" w:lineRule="auto"/>
        <w:ind w:right="38"/>
        <w:textAlignment w:val="baseline"/>
        <w:rPr>
          <w:rFonts w:eastAsia="Calibri"/>
          <w:lang w:val="ga-IE" w:eastAsia="en-US"/>
        </w:rPr>
      </w:pPr>
      <w:r>
        <w:rPr>
          <w:rFonts w:eastAsia="Calibri"/>
          <w:lang w:val="ga-IE" w:eastAsia="en-US"/>
        </w:rPr>
        <w:t xml:space="preserve">Is </w:t>
      </w:r>
      <w:r w:rsidR="004E4ED4" w:rsidRPr="004E4ED4">
        <w:rPr>
          <w:rFonts w:eastAsia="Calibri"/>
          <w:lang w:val="ga-IE" w:eastAsia="en-US"/>
        </w:rPr>
        <w:t>iad na múinteoirí ranga a dhéanfaidh bulaíocht a imscrúdú má bhíonn fadhb,</w:t>
      </w:r>
    </w:p>
    <w:p w14:paraId="22B7092F" w14:textId="56EC851C" w:rsidR="004E4ED4" w:rsidRPr="004E4ED4" w:rsidRDefault="004E4ED4" w:rsidP="004E4ED4">
      <w:pPr>
        <w:suppressAutoHyphens/>
        <w:autoSpaceDN w:val="0"/>
        <w:spacing w:line="360" w:lineRule="auto"/>
        <w:textAlignment w:val="baseline"/>
        <w:rPr>
          <w:rFonts w:eastAsia="Calibri"/>
          <w:b/>
          <w:lang w:val="ga-IE" w:eastAsia="en-US"/>
        </w:rPr>
      </w:pPr>
      <w:r w:rsidRPr="004E4ED4">
        <w:rPr>
          <w:rFonts w:eastAsia="Calibri"/>
          <w:b/>
          <w:lang w:val="ga-IE" w:eastAsia="en-US"/>
        </w:rPr>
        <w:t xml:space="preserve">Ach </w:t>
      </w:r>
      <w:r w:rsidR="00D917BC">
        <w:rPr>
          <w:rFonts w:eastAsia="Calibri"/>
          <w:b/>
          <w:lang w:val="ga-IE" w:eastAsia="en-US"/>
        </w:rPr>
        <w:t>f</w:t>
      </w:r>
      <w:r w:rsidRPr="004E4ED4">
        <w:rPr>
          <w:rFonts w:eastAsia="Calibri"/>
          <w:b/>
          <w:lang w:val="ga-IE" w:eastAsia="en-US"/>
        </w:rPr>
        <w:t>éadfaidh múinteoir ar bith gníomhú mar mhúinteoir ábhartha  más gá.</w:t>
      </w:r>
    </w:p>
    <w:p w14:paraId="79EE491E" w14:textId="5AA7CE32" w:rsidR="004E4ED4" w:rsidRPr="00944980" w:rsidRDefault="004E4ED4" w:rsidP="004E4ED4">
      <w:pPr>
        <w:suppressAutoHyphens/>
        <w:autoSpaceDN w:val="0"/>
        <w:spacing w:line="360" w:lineRule="auto"/>
        <w:textAlignment w:val="baseline"/>
        <w:rPr>
          <w:rFonts w:eastAsia="Calibri"/>
          <w:lang w:val="ga-IE" w:eastAsia="en-US"/>
        </w:rPr>
      </w:pPr>
      <w:r w:rsidRPr="004E4ED4">
        <w:rPr>
          <w:rFonts w:eastAsia="Calibri"/>
          <w:lang w:val="ga-IE" w:eastAsia="en-US"/>
        </w:rPr>
        <w:t xml:space="preserve"> Seo a leanas na </w:t>
      </w:r>
      <w:r w:rsidRPr="00611A3F">
        <w:rPr>
          <w:rFonts w:eastAsia="Calibri"/>
          <w:lang w:val="ga-IE" w:eastAsia="en-US"/>
        </w:rPr>
        <w:t>straitéisí oideachais</w:t>
      </w:r>
      <w:r w:rsidRPr="004E4ED4">
        <w:rPr>
          <w:rFonts w:eastAsia="Calibri"/>
          <w:b/>
          <w:sz w:val="32"/>
          <w:szCs w:val="32"/>
          <w:lang w:val="ga-IE" w:eastAsia="en-US"/>
        </w:rPr>
        <w:t xml:space="preserve"> </w:t>
      </w:r>
      <w:r w:rsidRPr="004E4ED4">
        <w:rPr>
          <w:rFonts w:eastAsia="Calibri"/>
          <w:lang w:val="ga-IE" w:eastAsia="en-US"/>
        </w:rPr>
        <w:t xml:space="preserve">agus coiscthe a </w:t>
      </w:r>
      <w:proofErr w:type="spellStart"/>
      <w:r w:rsidRPr="004E4ED4">
        <w:rPr>
          <w:rFonts w:eastAsia="Calibri"/>
          <w:lang w:val="en-IE" w:eastAsia="en-US"/>
        </w:rPr>
        <w:t>bheidh</w:t>
      </w:r>
      <w:proofErr w:type="spellEnd"/>
      <w:r w:rsidRPr="004E4ED4">
        <w:rPr>
          <w:rFonts w:eastAsia="Calibri"/>
          <w:lang w:val="en-IE" w:eastAsia="en-US"/>
        </w:rPr>
        <w:t xml:space="preserve"> in </w:t>
      </w:r>
      <w:proofErr w:type="spellStart"/>
      <w:r w:rsidRPr="004E4ED4">
        <w:rPr>
          <w:rFonts w:eastAsia="Calibri"/>
          <w:lang w:val="en-IE" w:eastAsia="en-US"/>
        </w:rPr>
        <w:t>úsáid</w:t>
      </w:r>
      <w:proofErr w:type="spellEnd"/>
      <w:r w:rsidRPr="004E4ED4">
        <w:rPr>
          <w:rFonts w:eastAsia="Calibri"/>
          <w:lang w:val="en-IE" w:eastAsia="en-US"/>
        </w:rPr>
        <w:t xml:space="preserve"> </w:t>
      </w:r>
      <w:proofErr w:type="spellStart"/>
      <w:r w:rsidRPr="004E4ED4">
        <w:rPr>
          <w:rFonts w:eastAsia="Calibri"/>
          <w:lang w:val="en-IE" w:eastAsia="en-US"/>
        </w:rPr>
        <w:t>sa</w:t>
      </w:r>
      <w:proofErr w:type="spellEnd"/>
      <w:r w:rsidRPr="004E4ED4">
        <w:rPr>
          <w:rFonts w:eastAsia="Calibri"/>
          <w:lang w:val="en-IE" w:eastAsia="en-US"/>
        </w:rPr>
        <w:t xml:space="preserve"> </w:t>
      </w:r>
      <w:proofErr w:type="spellStart"/>
      <w:r w:rsidRPr="004E4ED4">
        <w:rPr>
          <w:rFonts w:eastAsia="Calibri"/>
          <w:lang w:val="en-IE" w:eastAsia="en-US"/>
        </w:rPr>
        <w:t>scoil</w:t>
      </w:r>
      <w:proofErr w:type="spellEnd"/>
      <w:r w:rsidRPr="004E4ED4">
        <w:rPr>
          <w:rFonts w:eastAsia="Calibri"/>
          <w:lang w:val="en-IE" w:eastAsia="en-US"/>
        </w:rPr>
        <w:t xml:space="preserve"> </w:t>
      </w:r>
    </w:p>
    <w:tbl>
      <w:tblPr>
        <w:tblW w:w="9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4E4ED4" w:rsidRPr="004E4ED4" w14:paraId="14E92762" w14:textId="77777777" w:rsidTr="00611A3F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7EAED" w14:textId="42827502" w:rsidR="004E4ED4" w:rsidRPr="004E4ED4" w:rsidRDefault="004E4ED4" w:rsidP="004E4ED4">
            <w:pPr>
              <w:autoSpaceDN w:val="0"/>
              <w:spacing w:line="360" w:lineRule="auto"/>
              <w:ind w:left="720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b/>
                <w:lang w:val="ga-IE" w:eastAsia="en-US"/>
              </w:rPr>
              <w:t>Cur chuige na scoile</w:t>
            </w:r>
            <w:r w:rsidR="0014399A">
              <w:rPr>
                <w:rFonts w:eastAsia="Calibri"/>
                <w:b/>
                <w:lang w:val="ga-IE" w:eastAsia="en-US"/>
              </w:rPr>
              <w:t>.</w:t>
            </w:r>
          </w:p>
          <w:p w14:paraId="247C56A6" w14:textId="77777777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 xml:space="preserve">Cur chuige na scoile ina hiomláine chun meas ar gach ball de phobal na scoile a chothú. </w:t>
            </w:r>
          </w:p>
          <w:p w14:paraId="5114DBE5" w14:textId="06C45C02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Luach na héagsúlachta a chur chun cinn chun aghaidh a thabhairt ar dhearcaí claonta</w:t>
            </w:r>
            <w:r w:rsidR="0014399A">
              <w:rPr>
                <w:rFonts w:eastAsia="Calibri"/>
                <w:lang w:val="ga-IE" w:eastAsia="en-US"/>
              </w:rPr>
              <w:t>.</w:t>
            </w:r>
          </w:p>
          <w:p w14:paraId="2844C5DF" w14:textId="77777777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Féinmheas a chothú agus a fheabhsú i measc na ndaltaí uile trí ghníomhaíochtaí curaclaim agus seach-churaclaim araon. Tabharfar deiseanna do dhaltaí féinmheas dearfach a fhorbairt trí idirghníomhaíochtaí foirmiúla agus neamhfhoirmiúla.</w:t>
            </w:r>
          </w:p>
          <w:p w14:paraId="7167C224" w14:textId="44E65367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Forbairt ghairme don fhoireann go léir i dtaca leis an mbulaíocht</w:t>
            </w:r>
            <w:r w:rsidR="0014399A">
              <w:rPr>
                <w:rFonts w:eastAsia="Calibri"/>
                <w:lang w:val="ga-IE" w:eastAsia="en-US"/>
              </w:rPr>
              <w:t xml:space="preserve"> len</w:t>
            </w:r>
            <w:r w:rsidRPr="004E4ED4">
              <w:rPr>
                <w:rFonts w:eastAsia="Calibri"/>
                <w:lang w:val="ga-IE" w:eastAsia="en-US"/>
              </w:rPr>
              <w:t>a chinntiú go mbeidh tuiscint ag an bhfoireann ar fad ar c</w:t>
            </w:r>
            <w:r w:rsidR="0014399A">
              <w:rPr>
                <w:rFonts w:eastAsia="Calibri"/>
                <w:lang w:val="ga-IE" w:eastAsia="en-US"/>
              </w:rPr>
              <w:t>éard é</w:t>
            </w:r>
            <w:r w:rsidRPr="004E4ED4">
              <w:rPr>
                <w:rFonts w:eastAsia="Calibri"/>
                <w:lang w:val="ga-IE" w:eastAsia="en-US"/>
              </w:rPr>
              <w:t xml:space="preserve"> bulaíocht, ar an gcaoi a dtéann sí i bhfeidhm ar shaol na ndaltaí agus ar an ngá a bhíonn ann freagairt di agus </w:t>
            </w:r>
            <w:r w:rsidR="0014399A">
              <w:rPr>
                <w:rFonts w:eastAsia="Calibri"/>
                <w:lang w:val="ga-IE" w:eastAsia="en-US"/>
              </w:rPr>
              <w:t xml:space="preserve">í </w:t>
            </w:r>
            <w:r w:rsidRPr="004E4ED4">
              <w:rPr>
                <w:rFonts w:eastAsia="Calibri"/>
                <w:lang w:val="ga-IE" w:eastAsia="en-US"/>
              </w:rPr>
              <w:t xml:space="preserve">a chosc. </w:t>
            </w:r>
          </w:p>
          <w:p w14:paraId="348FDFE2" w14:textId="77777777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Forbairt ghairme le fócas faoi leith ar oiliúint a chur ar na múinteoirí ábhartha .</w:t>
            </w:r>
          </w:p>
          <w:p w14:paraId="0E8C9DDF" w14:textId="38D59FB3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 xml:space="preserve">Feachtas feasachta agus oiliúna don scoil ina </w:t>
            </w:r>
            <w:r w:rsidR="0014399A">
              <w:rPr>
                <w:rFonts w:eastAsia="Calibri"/>
                <w:lang w:val="ga-IE" w:eastAsia="en-US"/>
              </w:rPr>
              <w:t>h</w:t>
            </w:r>
            <w:r w:rsidRPr="004E4ED4">
              <w:rPr>
                <w:rFonts w:eastAsia="Calibri"/>
                <w:lang w:val="ga-IE" w:eastAsia="en-US"/>
              </w:rPr>
              <w:t>iomláine i dtaca le gach gné den bhulaíocht, lena n-áirítear, tuismitheoir(í)/caomhnóir(í) agus pobal níos leithne na scoile.</w:t>
            </w:r>
          </w:p>
          <w:p w14:paraId="43913367" w14:textId="6C8B549D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lastRenderedPageBreak/>
              <w:t xml:space="preserve">Maoirseacht agus monatóireacht ar sheomraí ranga, ar </w:t>
            </w:r>
            <w:r w:rsidR="0014399A">
              <w:rPr>
                <w:rFonts w:eastAsia="Calibri"/>
                <w:lang w:val="ga-IE" w:eastAsia="en-US"/>
              </w:rPr>
              <w:t>phasaistí</w:t>
            </w:r>
            <w:r w:rsidR="00766779">
              <w:rPr>
                <w:rFonts w:eastAsia="Calibri"/>
                <w:lang w:val="ga-IE" w:eastAsia="en-US"/>
              </w:rPr>
              <w:t>,</w:t>
            </w:r>
            <w:r w:rsidRPr="004E4ED4">
              <w:rPr>
                <w:rFonts w:eastAsia="Calibri"/>
                <w:lang w:val="ga-IE" w:eastAsia="en-US"/>
              </w:rPr>
              <w:t xml:space="preserve"> ar thalamh na scoile, ar thura</w:t>
            </w:r>
            <w:r w:rsidR="00766779">
              <w:rPr>
                <w:rFonts w:eastAsia="Calibri"/>
                <w:lang w:val="ga-IE" w:eastAsia="en-US"/>
              </w:rPr>
              <w:t>is</w:t>
            </w:r>
            <w:r w:rsidRPr="004E4ED4">
              <w:rPr>
                <w:rFonts w:eastAsia="Calibri"/>
                <w:lang w:val="ga-IE" w:eastAsia="en-US"/>
              </w:rPr>
              <w:t xml:space="preserve"> scoile agus ar ghníomhaíochtaí seach-churaclaim. Tabharfar ar bhaill foirne nach mbíonn ag </w:t>
            </w:r>
            <w:r w:rsidR="00766779">
              <w:rPr>
                <w:rFonts w:eastAsia="Calibri"/>
                <w:lang w:val="ga-IE" w:eastAsia="en-US"/>
              </w:rPr>
              <w:t xml:space="preserve"> múineadh </w:t>
            </w:r>
            <w:r w:rsidRPr="004E4ED4">
              <w:rPr>
                <w:rFonts w:eastAsia="Calibri"/>
                <w:lang w:val="ga-IE" w:eastAsia="en-US"/>
              </w:rPr>
              <w:t>agus ar bhaill eile a bheith san airdeall agus eachtraí a chur in iúl do na múinteoirí ábhartha. Beidh maoirseacht i gceist leis i dtaca leis an úsáid a bhaineann daltaí as teicneolaíocht c</w:t>
            </w:r>
            <w:r w:rsidR="00766779">
              <w:rPr>
                <w:rFonts w:eastAsia="Calibri"/>
                <w:lang w:val="ga-IE" w:eastAsia="en-US"/>
              </w:rPr>
              <w:t>h</w:t>
            </w:r>
            <w:r w:rsidRPr="004E4ED4">
              <w:rPr>
                <w:rFonts w:eastAsia="Calibri"/>
                <w:lang w:val="ga-IE" w:eastAsia="en-US"/>
              </w:rPr>
              <w:t>umarsáide sa scoil.</w:t>
            </w:r>
          </w:p>
          <w:p w14:paraId="346DC385" w14:textId="77777777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Rannpháirtíocht chomhairle na ndaltaí i dtimpeallacht shábháilte scoile a chruthú e.g.  Córas páirtíochta, meantóireacht, Cairde Lóin agus gníomhaíochtaí tacaíochta eile a d'fhéadfadh tacú le daltaí agus cultúr comh-mheasa agus tacaíochta a spreagadh.</w:t>
            </w:r>
          </w:p>
          <w:p w14:paraId="71F29BA2" w14:textId="380DCC2D" w:rsid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Forbairt agus cur chun cinn</w:t>
            </w:r>
            <w:r w:rsidR="00766779">
              <w:rPr>
                <w:rFonts w:eastAsia="Calibri"/>
                <w:lang w:val="ga-IE" w:eastAsia="en-US"/>
              </w:rPr>
              <w:t xml:space="preserve"> an Chláir Frithbhulaíochta </w:t>
            </w:r>
            <w:r w:rsidR="00000C72">
              <w:rPr>
                <w:rFonts w:eastAsia="Calibri"/>
                <w:lang w:val="ga-IE" w:eastAsia="en-US"/>
              </w:rPr>
              <w:t>na</w:t>
            </w:r>
            <w:r w:rsidR="00766779">
              <w:rPr>
                <w:rFonts w:eastAsia="Calibri"/>
                <w:lang w:val="ga-IE" w:eastAsia="en-US"/>
              </w:rPr>
              <w:t xml:space="preserve"> ngasúir</w:t>
            </w:r>
            <w:r w:rsidR="00000C72">
              <w:rPr>
                <w:rFonts w:eastAsia="Calibri"/>
                <w:lang w:val="ga-IE" w:eastAsia="en-US"/>
              </w:rPr>
              <w:t xml:space="preserve"> </w:t>
            </w:r>
            <w:r w:rsidRPr="004E4ED4">
              <w:rPr>
                <w:rFonts w:eastAsia="Calibri"/>
                <w:lang w:val="ga-IE" w:eastAsia="en-US"/>
              </w:rPr>
              <w:t xml:space="preserve">don scoil le cur i ndialanna na ndaltaí agus le cur ar taispeáint i seomraí ranga agus </w:t>
            </w:r>
            <w:r w:rsidR="00766779">
              <w:rPr>
                <w:rFonts w:eastAsia="Calibri"/>
                <w:lang w:val="ga-IE" w:eastAsia="en-US"/>
              </w:rPr>
              <w:t>ar phasáistí na</w:t>
            </w:r>
            <w:r w:rsidRPr="004E4ED4">
              <w:rPr>
                <w:rFonts w:eastAsia="Calibri"/>
                <w:lang w:val="ga-IE" w:eastAsia="en-US"/>
              </w:rPr>
              <w:t xml:space="preserve"> scoil</w:t>
            </w:r>
            <w:r w:rsidR="00766779">
              <w:rPr>
                <w:rFonts w:eastAsia="Calibri"/>
                <w:lang w:val="ga-IE" w:eastAsia="en-US"/>
              </w:rPr>
              <w:t>e</w:t>
            </w:r>
            <w:r w:rsidRPr="004E4ED4">
              <w:rPr>
                <w:rFonts w:eastAsia="Calibri"/>
                <w:lang w:val="ga-IE" w:eastAsia="en-US"/>
              </w:rPr>
              <w:t>.</w:t>
            </w:r>
          </w:p>
          <w:p w14:paraId="03497949" w14:textId="77777777" w:rsidR="00000C72" w:rsidRDefault="00000C72" w:rsidP="00000C72">
            <w:pPr>
              <w:suppressAutoHyphens/>
              <w:autoSpaceDN w:val="0"/>
              <w:spacing w:after="200" w:line="360" w:lineRule="auto"/>
              <w:jc w:val="center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noProof/>
                <w:lang w:val="ga-IE" w:eastAsia="en-US"/>
              </w:rPr>
              <w:lastRenderedPageBreak/>
              <w:drawing>
                <wp:inline distT="0" distB="0" distL="0" distR="0" wp14:anchorId="05DCEE90" wp14:editId="07B8B4BA">
                  <wp:extent cx="4069413" cy="5785365"/>
                  <wp:effectExtent l="0" t="0" r="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Screenshot 2025-02-11 at 11.05.51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5759" cy="579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E9A7F" w14:textId="77777777" w:rsidR="00000C72" w:rsidRPr="004E4ED4" w:rsidRDefault="00000C72" w:rsidP="00000C72">
            <w:p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</w:p>
          <w:p w14:paraId="0F39BDBA" w14:textId="77777777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Pléitear beartas frithbhulaíochta na scoile le daltaí agus cuirfear cóip ar fáil ar shuíomh na scoile do gach tuismitheoir/caomhnóir mar chuid de Chód Iompraíochta na Scoile.</w:t>
            </w:r>
          </w:p>
          <w:p w14:paraId="35304CE8" w14:textId="77777777" w:rsidR="004E4ED4" w:rsidRPr="004E4ED4" w:rsidRDefault="004E4ED4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Cultúr insinte a spreagadh, agus béim faoi leith ar thábhacht na bhfinnéithe. Ar an gcaoi sin beidh muinín ag daltaí as a bheith ag insint. Tá gné seo na muiníne ríthábhachtach. Ba chóir a chur in iúl go soiléir do gach dalta agus iad ag tuairisciú eachtraí bulaíochta nach ag insint ná ag sceitheadh atá siad ach ag gníomhú go freagrach.</w:t>
            </w:r>
          </w:p>
          <w:p w14:paraId="19032CF0" w14:textId="758DF882" w:rsidR="004E4ED4" w:rsidRPr="004E4ED4" w:rsidRDefault="00766779">
            <w:pPr>
              <w:numPr>
                <w:ilvl w:val="0"/>
                <w:numId w:val="1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lang w:val="ga-IE" w:eastAsia="en-US"/>
              </w:rPr>
              <w:lastRenderedPageBreak/>
              <w:t xml:space="preserve">Déanamh cinnte </w:t>
            </w:r>
            <w:r w:rsidR="004E4ED4" w:rsidRPr="004E4ED4">
              <w:rPr>
                <w:rFonts w:eastAsia="Calibri"/>
                <w:lang w:val="ga-IE" w:eastAsia="en-US"/>
              </w:rPr>
              <w:t xml:space="preserve">mbeidh a fhios ag </w:t>
            </w:r>
            <w:r>
              <w:rPr>
                <w:rFonts w:eastAsia="Calibri"/>
                <w:lang w:val="ga-IE" w:eastAsia="en-US"/>
              </w:rPr>
              <w:t>gasúir</w:t>
            </w:r>
            <w:r w:rsidR="004E4ED4" w:rsidRPr="004E4ED4">
              <w:rPr>
                <w:rFonts w:eastAsia="Calibri"/>
                <w:lang w:val="ga-IE" w:eastAsia="en-US"/>
              </w:rPr>
              <w:t xml:space="preserve"> cé </w:t>
            </w:r>
            <w:r>
              <w:rPr>
                <w:rFonts w:eastAsia="Calibri"/>
                <w:lang w:val="ga-IE" w:eastAsia="en-US"/>
              </w:rPr>
              <w:t>leis is féidir leo labhairt</w:t>
            </w:r>
          </w:p>
          <w:p w14:paraId="29DF9FB2" w14:textId="77777777" w:rsidR="004E4ED4" w:rsidRPr="004E4ED4" w:rsidRDefault="004E4ED4">
            <w:pPr>
              <w:numPr>
                <w:ilvl w:val="0"/>
                <w:numId w:val="14"/>
              </w:numPr>
              <w:tabs>
                <w:tab w:val="left" w:pos="-11310"/>
              </w:tabs>
              <w:suppressAutoHyphens/>
              <w:autoSpaceDN w:val="0"/>
              <w:spacing w:after="200" w:line="360" w:lineRule="auto"/>
              <w:ind w:right="57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 xml:space="preserve">Dul caol díreach chuig múinteoir ag am feiliúnach, mar shampla tar éis ranga. </w:t>
            </w:r>
          </w:p>
          <w:p w14:paraId="02FE4576" w14:textId="77777777" w:rsidR="004E4ED4" w:rsidRPr="004E4ED4" w:rsidRDefault="004E4ED4">
            <w:pPr>
              <w:numPr>
                <w:ilvl w:val="0"/>
                <w:numId w:val="14"/>
              </w:numPr>
              <w:tabs>
                <w:tab w:val="left" w:pos="-11310"/>
              </w:tabs>
              <w:suppressAutoHyphens/>
              <w:autoSpaceDN w:val="0"/>
              <w:spacing w:after="200" w:line="360" w:lineRule="auto"/>
              <w:ind w:right="57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 xml:space="preserve">Nóta a thabhairt isteach leis an obair bhaile. </w:t>
            </w:r>
          </w:p>
          <w:p w14:paraId="6FBB7284" w14:textId="77777777" w:rsidR="004E4ED4" w:rsidRPr="004E4ED4" w:rsidRDefault="004E4ED4">
            <w:pPr>
              <w:numPr>
                <w:ilvl w:val="0"/>
                <w:numId w:val="14"/>
              </w:numPr>
              <w:tabs>
                <w:tab w:val="left" w:pos="-11310"/>
              </w:tabs>
              <w:suppressAutoHyphens/>
              <w:autoSpaceDN w:val="0"/>
              <w:spacing w:after="200" w:line="360" w:lineRule="auto"/>
              <w:ind w:right="57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Glao gutháin a chur ar an scoil nó ar mhúinteoir sa scoil a bhfuiltear muiníneach as/aisti.</w:t>
            </w:r>
          </w:p>
          <w:p w14:paraId="05252A12" w14:textId="77777777" w:rsidR="004E4ED4" w:rsidRPr="004E4ED4" w:rsidRDefault="004E4ED4">
            <w:pPr>
              <w:numPr>
                <w:ilvl w:val="0"/>
                <w:numId w:val="14"/>
              </w:numPr>
              <w:tabs>
                <w:tab w:val="left" w:pos="-11310"/>
              </w:tabs>
              <w:suppressAutoHyphens/>
              <w:autoSpaceDN w:val="0"/>
              <w:spacing w:after="200" w:line="360" w:lineRule="auto"/>
              <w:ind w:right="57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 xml:space="preserve">Bosca Frithbhulaíochta nó Cráiteachta  </w:t>
            </w:r>
          </w:p>
          <w:p w14:paraId="07A64264" w14:textId="77777777" w:rsidR="004E4ED4" w:rsidRPr="004E4ED4" w:rsidRDefault="004E4ED4">
            <w:pPr>
              <w:numPr>
                <w:ilvl w:val="0"/>
                <w:numId w:val="14"/>
              </w:numPr>
              <w:tabs>
                <w:tab w:val="left" w:pos="-11310"/>
              </w:tabs>
              <w:suppressAutoHyphens/>
              <w:autoSpaceDN w:val="0"/>
              <w:spacing w:after="200" w:line="360" w:lineRule="auto"/>
              <w:ind w:right="57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 xml:space="preserve">Sna ranganna níos sínsire, (R3-R6) Ceistneoir rúnda a thabhairt do gach dalta </w:t>
            </w:r>
            <w:r w:rsidR="002131F5">
              <w:rPr>
                <w:rFonts w:eastAsia="Calibri"/>
                <w:lang w:val="ga-IE" w:eastAsia="en-US"/>
              </w:rPr>
              <w:t>go rialta</w:t>
            </w:r>
            <w:r w:rsidRPr="004E4ED4">
              <w:rPr>
                <w:rFonts w:eastAsia="Calibri"/>
                <w:lang w:val="ga-IE" w:eastAsia="en-US"/>
              </w:rPr>
              <w:t>.</w:t>
            </w:r>
          </w:p>
          <w:p w14:paraId="104D9CEB" w14:textId="2214E825" w:rsidR="004E4ED4" w:rsidRPr="004E4ED4" w:rsidRDefault="004E4ED4">
            <w:pPr>
              <w:numPr>
                <w:ilvl w:val="0"/>
                <w:numId w:val="14"/>
              </w:numPr>
              <w:tabs>
                <w:tab w:val="left" w:pos="-11310"/>
              </w:tabs>
              <w:suppressAutoHyphens/>
              <w:autoSpaceDN w:val="0"/>
              <w:spacing w:after="200" w:line="360" w:lineRule="auto"/>
              <w:ind w:right="57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Deimhin a dhéanamh de go dtuigeann finnéithe an tábhacht a bhaineann lena bhfeiceann siad nó lena bhfuil ar eolas acu faoin mbulaíocht atá ar bun a insint.</w:t>
            </w:r>
          </w:p>
          <w:p w14:paraId="0C89ABC1" w14:textId="77777777" w:rsidR="004E4ED4" w:rsidRPr="004E4ED4" w:rsidRDefault="004E4ED4">
            <w:pPr>
              <w:numPr>
                <w:ilvl w:val="0"/>
                <w:numId w:val="14"/>
              </w:numPr>
              <w:tabs>
                <w:tab w:val="left" w:pos="1730"/>
              </w:tabs>
              <w:suppressAutoHyphens/>
              <w:autoSpaceDN w:val="0"/>
              <w:spacing w:after="200" w:line="360" w:lineRule="auto"/>
              <w:ind w:right="57"/>
              <w:textAlignment w:val="baseline"/>
              <w:rPr>
                <w:rFonts w:eastAsia="Calibri"/>
                <w:lang w:val="ga-IE" w:eastAsia="en-US"/>
              </w:rPr>
            </w:pPr>
            <w:r w:rsidRPr="004E4ED4">
              <w:rPr>
                <w:rFonts w:eastAsia="Calibri"/>
                <w:lang w:val="ga-IE" w:eastAsia="en-US"/>
              </w:rPr>
              <w:t>Prótacail shoiléire a shonrú chun tuismitheoir(í)/caomhnóir(í) a spreagadh dul chun na scoile más dóigh leo go bhfuil bulaíocht á déanamh ar a leanbh. Ba chóir an prótacal a chur le chéile i gcomhar le tuismitheoirí.</w:t>
            </w:r>
          </w:p>
          <w:p w14:paraId="39DE99C0" w14:textId="19846361" w:rsidR="00877886" w:rsidRPr="00766779" w:rsidRDefault="00766779" w:rsidP="00373093">
            <w:pPr>
              <w:numPr>
                <w:ilvl w:val="0"/>
                <w:numId w:val="14"/>
              </w:numPr>
              <w:tabs>
                <w:tab w:val="left" w:pos="1730"/>
              </w:tabs>
              <w:suppressAutoHyphens/>
              <w:autoSpaceDN w:val="0"/>
              <w:spacing w:after="200" w:line="360" w:lineRule="auto"/>
              <w:ind w:left="360" w:right="57"/>
              <w:textAlignment w:val="baseline"/>
              <w:rPr>
                <w:rFonts w:eastAsia="Calibri"/>
                <w:lang w:val="ga-IE" w:eastAsia="en-US"/>
              </w:rPr>
            </w:pPr>
            <w:r w:rsidRPr="00766779">
              <w:rPr>
                <w:rFonts w:eastAsia="Calibri"/>
                <w:lang w:val="ga-IE" w:eastAsia="en-US"/>
              </w:rPr>
              <w:t>Polasaí Fón póca</w:t>
            </w:r>
            <w:r>
              <w:rPr>
                <w:rFonts w:eastAsia="Calibri"/>
                <w:lang w:val="ga-IE" w:eastAsia="en-US"/>
              </w:rPr>
              <w:t>- Comhaontú idir múinteoirí,gasúir agus tuismitheoirí nach mbeidh fón póca acu fad is atá siad ag freastal ar an mbunscoil.</w:t>
            </w:r>
          </w:p>
          <w:p w14:paraId="2BBD1E69" w14:textId="77777777" w:rsidR="00877886" w:rsidRPr="002131F5" w:rsidRDefault="00877886" w:rsidP="00877886">
            <w:pPr>
              <w:tabs>
                <w:tab w:val="left" w:pos="1730"/>
              </w:tabs>
              <w:suppressAutoHyphens/>
              <w:autoSpaceDN w:val="0"/>
              <w:spacing w:after="200" w:line="360" w:lineRule="auto"/>
              <w:ind w:right="57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noProof/>
                <w:lang w:val="ga-IE" w:eastAsia="en-US"/>
              </w:rPr>
              <w:lastRenderedPageBreak/>
              <w:drawing>
                <wp:inline distT="0" distB="0" distL="0" distR="0" wp14:anchorId="53F9EFB4" wp14:editId="366DA5B5">
                  <wp:extent cx="5667375" cy="428625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creenshot 2022-09-21 at 12.41.46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3768" cy="4291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74E2CD" w14:textId="5988F285" w:rsidR="004E4ED4" w:rsidRPr="00944980" w:rsidRDefault="004E4ED4" w:rsidP="00944980">
            <w:pPr>
              <w:suppressAutoHyphens/>
              <w:autoSpaceDN w:val="0"/>
              <w:spacing w:line="360" w:lineRule="auto"/>
              <w:ind w:left="720"/>
              <w:rPr>
                <w:rFonts w:eastAsia="Calibri"/>
                <w:b/>
                <w:sz w:val="32"/>
                <w:szCs w:val="32"/>
                <w:lang w:val="ga-IE" w:eastAsia="en-US"/>
              </w:rPr>
            </w:pPr>
            <w:r w:rsidRPr="004E4ED4">
              <w:rPr>
                <w:rFonts w:eastAsia="Calibri"/>
                <w:b/>
                <w:sz w:val="32"/>
                <w:szCs w:val="32"/>
                <w:lang w:val="ga-IE" w:eastAsia="en-US"/>
              </w:rPr>
              <w:t xml:space="preserve">Curaclaim a chur i </w:t>
            </w:r>
            <w:r w:rsidR="009F4ECE">
              <w:rPr>
                <w:rFonts w:eastAsia="Calibri"/>
                <w:b/>
                <w:sz w:val="32"/>
                <w:szCs w:val="32"/>
                <w:lang w:val="ga-IE" w:eastAsia="en-US"/>
              </w:rPr>
              <w:t>bhfeidhm</w:t>
            </w:r>
          </w:p>
          <w:p w14:paraId="46D47A2E" w14:textId="7221E5C4" w:rsidR="0015654D" w:rsidRPr="0015654D" w:rsidRDefault="0015654D">
            <w:pPr>
              <w:numPr>
                <w:ilvl w:val="0"/>
                <w:numId w:val="2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r w:rsidRPr="0015654D">
              <w:rPr>
                <w:rFonts w:eastAsia="Calibri"/>
                <w:lang w:val="en" w:eastAsia="en-US"/>
              </w:rPr>
              <w:t xml:space="preserve">Is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féidir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le </w:t>
            </w:r>
            <w:proofErr w:type="spellStart"/>
            <w:r w:rsidR="009F4ECE">
              <w:rPr>
                <w:rFonts w:eastAsia="Calibri"/>
                <w:lang w:val="en" w:eastAsia="en-US"/>
              </w:rPr>
              <w:t>gasúir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taithí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fháil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éagsúlacht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inchuimsitheacht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comhoibriú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trí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Churaclaim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bPátrún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dar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theideal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I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nGrá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Dé</w:t>
            </w:r>
            <w:proofErr w:type="spellEnd"/>
          </w:p>
          <w:p w14:paraId="62B22883" w14:textId="39B560AD" w:rsidR="0015654D" w:rsidRPr="0015654D" w:rsidRDefault="0015654D">
            <w:pPr>
              <w:numPr>
                <w:ilvl w:val="0"/>
                <w:numId w:val="2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r w:rsidRPr="0015654D">
              <w:rPr>
                <w:rFonts w:eastAsia="Calibri"/>
                <w:lang w:val="en" w:eastAsia="en-US"/>
              </w:rPr>
              <w:t xml:space="preserve"> An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Curaclam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OSPS a chur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bhfeidhm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bhfuil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forálacha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sonracha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iniúchadh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dhéanamh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bhulaíocht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mar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aon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leis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réimsí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bhaineann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le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muintearas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comhtháthú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cumarsáid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coimhlint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cairdeas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sábháilteacht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phearsanta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caidrimh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bhfuil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ceangal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eatarthu</w:t>
            </w:r>
            <w:proofErr w:type="spellEnd"/>
            <w:r w:rsidRPr="0015654D">
              <w:rPr>
                <w:rFonts w:eastAsia="Calibri"/>
                <w:lang w:val="en" w:eastAsia="en-US"/>
              </w:rPr>
              <w:t>. m.sh.</w:t>
            </w:r>
            <w:r w:rsidR="009F4ECE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="009F4ECE">
              <w:rPr>
                <w:rFonts w:eastAsia="Calibri"/>
                <w:lang w:val="en" w:eastAsia="en-US"/>
              </w:rPr>
              <w:t>Bí</w:t>
            </w:r>
            <w:proofErr w:type="spellEnd"/>
            <w:r w:rsidR="009F4ECE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="009F4ECE">
              <w:rPr>
                <w:rFonts w:eastAsia="Calibri"/>
                <w:lang w:val="en" w:eastAsia="en-US"/>
              </w:rPr>
              <w:t>Cineálta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Clár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Sábháilte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OCG, An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Clár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Misneach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Folláine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Webwise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Mind- Up, Friends for Life, Incredible Years, Include,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Zeeko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uirlisí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proofErr w:type="gramStart"/>
            <w:r w:rsidRPr="0015654D">
              <w:rPr>
                <w:rFonts w:eastAsia="Calibri"/>
                <w:lang w:val="en" w:eastAsia="en-US"/>
              </w:rPr>
              <w:t>feasachta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r w:rsidR="00944980">
              <w:rPr>
                <w:rFonts w:eastAsia="Calibri"/>
                <w:lang w:val="en" w:eastAsia="en-US"/>
              </w:rPr>
              <w:t>,</w:t>
            </w:r>
            <w:proofErr w:type="gramEnd"/>
            <w:r w:rsidR="00944980">
              <w:rPr>
                <w:rFonts w:eastAsia="Calibri"/>
                <w:lang w:val="en" w:eastAsia="en-US"/>
              </w:rPr>
              <w:t xml:space="preserve"> </w:t>
            </w:r>
            <w:r w:rsidRPr="0015654D">
              <w:rPr>
                <w:rFonts w:eastAsia="Calibri"/>
                <w:lang w:val="en" w:eastAsia="en-US"/>
              </w:rPr>
              <w:t xml:space="preserve">do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Ranganna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Naíonáin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-Rang 6 &amp; </w:t>
            </w:r>
            <w:proofErr w:type="spellStart"/>
            <w:proofErr w:type="gramStart"/>
            <w:r w:rsidRPr="0015654D">
              <w:rPr>
                <w:rFonts w:eastAsia="Calibri"/>
                <w:lang w:val="en" w:eastAsia="en-US"/>
              </w:rPr>
              <w:t>Fillteán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proofErr w:type="gram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="00944980">
              <w:rPr>
                <w:rFonts w:eastAsia="Calibri"/>
                <w:lang w:val="en" w:eastAsia="en-US"/>
              </w:rPr>
              <w:t>Bí</w:t>
            </w:r>
            <w:proofErr w:type="spellEnd"/>
            <w:r w:rsidR="00944980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="00944980">
              <w:rPr>
                <w:rFonts w:eastAsia="Calibri"/>
                <w:lang w:val="en" w:eastAsia="en-US"/>
              </w:rPr>
              <w:t>Cineálta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do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Ranganna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3 -6. </w:t>
            </w:r>
          </w:p>
          <w:p w14:paraId="67C90646" w14:textId="77777777" w:rsidR="0015654D" w:rsidRPr="0015654D" w:rsidRDefault="0015654D">
            <w:pPr>
              <w:numPr>
                <w:ilvl w:val="0"/>
                <w:numId w:val="2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Leathnófar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an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obair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isteach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gcuid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mhaith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réimsí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den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churaclam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cosúil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le Ealaín,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Drámaíocht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Oideachas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Reiligiúnach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Corpoideachas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.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Cuirtear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comhoibriú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fiontraíocht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ghrúpa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cinn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trí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spórt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foirne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clubanna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cumainn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trí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ábhair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phraiticiúla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freisin</w:t>
            </w:r>
            <w:proofErr w:type="spellEnd"/>
            <w:r w:rsidRPr="0015654D">
              <w:rPr>
                <w:rFonts w:eastAsia="Calibri"/>
                <w:lang w:val="en" w:eastAsia="en-US"/>
              </w:rPr>
              <w:t>.</w:t>
            </w:r>
          </w:p>
          <w:p w14:paraId="26029FB8" w14:textId="77777777" w:rsidR="0015654D" w:rsidRPr="0015654D" w:rsidRDefault="0015654D">
            <w:pPr>
              <w:numPr>
                <w:ilvl w:val="0"/>
                <w:numId w:val="2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lastRenderedPageBreak/>
              <w:t>Forbairt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Ghairmiúil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Leanúnach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don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Fhoireann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fad is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atá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siad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ag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seachadadh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gclár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seo</w:t>
            </w:r>
            <w:proofErr w:type="spellEnd"/>
            <w:r w:rsidRPr="0015654D">
              <w:rPr>
                <w:rFonts w:eastAsia="Calibri"/>
                <w:lang w:val="en" w:eastAsia="en-US"/>
              </w:rPr>
              <w:t>.</w:t>
            </w:r>
          </w:p>
          <w:p w14:paraId="4DB62C16" w14:textId="77777777" w:rsidR="0015654D" w:rsidRPr="0015654D" w:rsidRDefault="0015654D">
            <w:pPr>
              <w:numPr>
                <w:ilvl w:val="0"/>
                <w:numId w:val="2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Roinntear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liosta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de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gach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acmhainn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bhaineann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leis </w:t>
            </w:r>
            <w:proofErr w:type="gramStart"/>
            <w:r w:rsidRPr="0015654D">
              <w:rPr>
                <w:rFonts w:eastAsia="Calibri"/>
                <w:lang w:val="en" w:eastAsia="en-US"/>
              </w:rPr>
              <w:t>an</w:t>
            </w:r>
            <w:proofErr w:type="gram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gcuraclam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OSPS le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foireann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scoile</w:t>
            </w:r>
            <w:proofErr w:type="spellEnd"/>
          </w:p>
          <w:p w14:paraId="60C62474" w14:textId="77777777" w:rsidR="0015654D" w:rsidRPr="0015654D" w:rsidRDefault="0015654D">
            <w:pPr>
              <w:numPr>
                <w:ilvl w:val="0"/>
                <w:numId w:val="2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Cláir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OSPS an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Gharda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Síochána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sheachadadh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leibhéal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bunscoile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.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Pléann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ceachtanna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seo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thugann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Gardaí Pobail,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ceisteanna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bhaineann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le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sábháilteacht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phearsanta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cibearbhulaíocht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>.</w:t>
            </w:r>
          </w:p>
          <w:p w14:paraId="2C715587" w14:textId="49613FB7" w:rsidR="0015654D" w:rsidRPr="00CF1B65" w:rsidRDefault="0015654D">
            <w:pPr>
              <w:numPr>
                <w:ilvl w:val="0"/>
                <w:numId w:val="24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Féachfaidh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an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scoil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go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háirithe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leith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="00CF1B65">
              <w:rPr>
                <w:rFonts w:eastAsia="Calibri"/>
                <w:lang w:val="en" w:eastAsia="en-US"/>
              </w:rPr>
              <w:t>daltaí</w:t>
            </w:r>
            <w:proofErr w:type="spellEnd"/>
            <w:r w:rsidR="00CF1B65">
              <w:rPr>
                <w:rFonts w:eastAsia="Calibri"/>
                <w:lang w:val="en" w:eastAsia="en-US"/>
              </w:rPr>
              <w:t xml:space="preserve"> le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riachtanais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bhreise</w:t>
            </w:r>
            <w:proofErr w:type="spellEnd"/>
            <w:r w:rsidR="00CF1B65">
              <w:rPr>
                <w:rFonts w:eastAsia="Calibri"/>
                <w:lang w:val="en" w:eastAsia="en-US"/>
              </w:rPr>
              <w:t>,</w:t>
            </w:r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maidir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le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cláir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chur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bhfeidhm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scileanna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straitéisí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fhorbairt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chuirfeadh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chumas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gach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dalta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freagairt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go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cuí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.  </w:t>
            </w:r>
          </w:p>
          <w:p w14:paraId="567843DB" w14:textId="576E6863" w:rsidR="0015654D" w:rsidRPr="00944980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Teagasc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foghlaim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atá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comhoibríoch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measúil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á chur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cinn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le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deiseanna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rialta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ag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gasúir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oibriú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ngrúpaí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beaga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lena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bpiaraí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>.</w:t>
            </w:r>
          </w:p>
          <w:p w14:paraId="5ED01281" w14:textId="77777777" w:rsidR="0015654D" w:rsidRPr="0015654D" w:rsidRDefault="0015654D" w:rsidP="0015654D">
            <w:p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b/>
                <w:lang w:val="en" w:eastAsia="en-US"/>
              </w:rPr>
            </w:pPr>
            <w:proofErr w:type="spellStart"/>
            <w:r w:rsidRPr="0015654D">
              <w:rPr>
                <w:rFonts w:eastAsia="Calibri"/>
                <w:b/>
                <w:lang w:val="en" w:eastAsia="en-US"/>
              </w:rPr>
              <w:t>Polasaí</w:t>
            </w:r>
            <w:proofErr w:type="spellEnd"/>
            <w:r w:rsidRPr="0015654D">
              <w:rPr>
                <w:rFonts w:eastAsia="Calibri"/>
                <w:b/>
                <w:lang w:val="en" w:eastAsia="en-US"/>
              </w:rPr>
              <w:t xml:space="preserve"> &amp; </w:t>
            </w:r>
            <w:proofErr w:type="spellStart"/>
            <w:r w:rsidRPr="0015654D">
              <w:rPr>
                <w:rFonts w:eastAsia="Calibri"/>
                <w:b/>
                <w:lang w:val="en" w:eastAsia="en-US"/>
              </w:rPr>
              <w:t>Pleanáil</w:t>
            </w:r>
            <w:proofErr w:type="spellEnd"/>
          </w:p>
          <w:p w14:paraId="6F62D8EB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Polasaí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Cineálta</w:t>
            </w:r>
            <w:proofErr w:type="spellEnd"/>
          </w:p>
          <w:p w14:paraId="3E28AB74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Raiteas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um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Chumhdach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Leanaí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&amp;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Measúnú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Riosca</w:t>
            </w:r>
            <w:proofErr w:type="spellEnd"/>
          </w:p>
          <w:p w14:paraId="39465330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Folláine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phobal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scoile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gcroílár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pholasaithe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pleananna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scoile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</w:p>
          <w:p w14:paraId="59F22E4E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Polasaí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Úsáide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Inghlactha</w:t>
            </w:r>
            <w:proofErr w:type="spellEnd"/>
          </w:p>
          <w:p w14:paraId="3AE74652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Polasaí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Maoirseachta</w:t>
            </w:r>
            <w:proofErr w:type="spellEnd"/>
          </w:p>
          <w:p w14:paraId="5581856A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Polasaí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Teagaisc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Oideachais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Speisialta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</w:p>
          <w:p w14:paraId="64E8143D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Polasaí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Sláinte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Sabháilteacht</w:t>
            </w:r>
            <w:proofErr w:type="spellEnd"/>
          </w:p>
          <w:p w14:paraId="365D551B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Cód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Iompair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</w:p>
          <w:p w14:paraId="3596CAB2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Tinreamh</w:t>
            </w:r>
            <w:proofErr w:type="spellEnd"/>
          </w:p>
          <w:p w14:paraId="74EAD8FD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Cosaint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Sonraí</w:t>
            </w:r>
            <w:proofErr w:type="spellEnd"/>
          </w:p>
          <w:p w14:paraId="7093694E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Rialacha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Ranga</w:t>
            </w:r>
          </w:p>
          <w:p w14:paraId="623BB7DD" w14:textId="77777777" w:rsidR="0015654D" w:rsidRPr="0015654D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t>Tacaíocht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do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rannpháirtíocht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ngasúr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fhorbairt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bhfeidhmiú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pholasaithe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scoile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m.sh.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Polasaí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Folláine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Cód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Smachta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Polasaí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Oideachais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Gaeltachta</w:t>
            </w:r>
            <w:proofErr w:type="spellEnd"/>
            <w:r w:rsidRPr="0015654D">
              <w:rPr>
                <w:rFonts w:eastAsia="Calibri"/>
                <w:lang w:val="en" w:eastAsia="en-US"/>
              </w:rPr>
              <w:t>.</w:t>
            </w:r>
          </w:p>
          <w:p w14:paraId="40E46450" w14:textId="1BE48D81" w:rsidR="004E4ED4" w:rsidRPr="00944980" w:rsidRDefault="0015654D">
            <w:pPr>
              <w:numPr>
                <w:ilvl w:val="0"/>
                <w:numId w:val="23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en" w:eastAsia="en-US"/>
              </w:rPr>
            </w:pPr>
            <w:proofErr w:type="spellStart"/>
            <w:r w:rsidRPr="0015654D">
              <w:rPr>
                <w:rFonts w:eastAsia="Calibri"/>
                <w:lang w:val="en" w:eastAsia="en-US"/>
              </w:rPr>
              <w:lastRenderedPageBreak/>
              <w:t>Rannpháirtíocht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an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fhoireann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scoile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mhealladh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gcúrsaí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foghlama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gairmiúla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cuí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tacú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le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bearta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cosc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chur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ar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iompraíocht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bhulaíochta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a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chosc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agus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chun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dul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ngleic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léi</w:t>
            </w:r>
            <w:proofErr w:type="spellEnd"/>
            <w:r w:rsidRPr="0015654D">
              <w:rPr>
                <w:rFonts w:eastAsia="Calibri"/>
                <w:lang w:val="en" w:eastAsia="en-US"/>
              </w:rPr>
              <w:t xml:space="preserve"> m.sh. Oide, </w:t>
            </w:r>
            <w:proofErr w:type="spellStart"/>
            <w:r w:rsidRPr="0015654D">
              <w:rPr>
                <w:rFonts w:eastAsia="Calibri"/>
                <w:lang w:val="en" w:eastAsia="en-US"/>
              </w:rPr>
              <w:t>Zeeko</w:t>
            </w:r>
            <w:proofErr w:type="spellEnd"/>
            <w:r w:rsidRPr="0015654D">
              <w:rPr>
                <w:rFonts w:eastAsia="Calibri"/>
                <w:lang w:val="en" w:eastAsia="en-US"/>
              </w:rPr>
              <w:t>, Cybersafe Kids</w:t>
            </w:r>
          </w:p>
        </w:tc>
      </w:tr>
    </w:tbl>
    <w:p w14:paraId="4F9897AB" w14:textId="77777777" w:rsidR="00E13C17" w:rsidRDefault="00E13C17" w:rsidP="00361684">
      <w:pPr>
        <w:spacing w:line="276" w:lineRule="auto"/>
        <w:jc w:val="both"/>
        <w:rPr>
          <w:lang w:val="ga-IE" w:eastAsia="en-US"/>
        </w:rPr>
      </w:pPr>
    </w:p>
    <w:bookmarkEnd w:id="0"/>
    <w:p w14:paraId="3B94A294" w14:textId="32D61D7B" w:rsidR="004B3968" w:rsidRPr="004B3968" w:rsidRDefault="004B3968" w:rsidP="004B3968">
      <w:pPr>
        <w:suppressAutoHyphens/>
        <w:autoSpaceDN w:val="0"/>
        <w:spacing w:line="360" w:lineRule="auto"/>
        <w:textAlignment w:val="baseline"/>
        <w:rPr>
          <w:rFonts w:eastAsia="Calibri"/>
          <w:b/>
          <w:sz w:val="28"/>
          <w:szCs w:val="28"/>
          <w:lang w:val="ga-IE" w:eastAsia="en-US"/>
        </w:rPr>
      </w:pPr>
      <w:r w:rsidRPr="004B3968">
        <w:rPr>
          <w:rFonts w:eastAsia="Calibri"/>
          <w:b/>
          <w:sz w:val="28"/>
          <w:szCs w:val="28"/>
          <w:lang w:val="ga-IE" w:eastAsia="en-US"/>
        </w:rPr>
        <w:t xml:space="preserve">Seo a leanas straitéisí na scoile chun iompar bulaíochta a imscrúdú, chun obair leantach a dhéanamh ina dtaobh agus chun iompar bulaíochta a thaifeadadh mar aon leis na straitéisí idirghabhála bunaithe a úsáidfidh an scoil chun déileáil le cásanna d'iompar bulaíochta </w:t>
      </w:r>
    </w:p>
    <w:p w14:paraId="0141D389" w14:textId="71B09842" w:rsidR="0037028B" w:rsidRPr="004B3968" w:rsidRDefault="0037028B" w:rsidP="00611A3F">
      <w:pPr>
        <w:suppressAutoHyphens/>
        <w:autoSpaceDN w:val="0"/>
        <w:spacing w:line="360" w:lineRule="auto"/>
        <w:textAlignment w:val="baseline"/>
        <w:rPr>
          <w:rFonts w:eastAsia="Calibri"/>
          <w:b/>
          <w:sz w:val="32"/>
          <w:szCs w:val="32"/>
          <w:u w:val="single"/>
          <w:lang w:val="ga-IE" w:eastAsia="en-US"/>
        </w:rPr>
      </w:pPr>
      <w:r w:rsidRPr="004B3968">
        <w:rPr>
          <w:rFonts w:eastAsia="Calibri"/>
          <w:b/>
          <w:sz w:val="32"/>
          <w:szCs w:val="32"/>
          <w:u w:val="single"/>
          <w:lang w:val="ga-IE" w:eastAsia="en-US"/>
        </w:rPr>
        <w:t>Gnásanna chun Bulaíocht a Fhiosrú agus Láimhseáil</w:t>
      </w:r>
    </w:p>
    <w:p w14:paraId="200EC78D" w14:textId="5270CBAB" w:rsidR="0037028B" w:rsidRPr="0037028B" w:rsidRDefault="0037028B" w:rsidP="0037028B">
      <w:pPr>
        <w:autoSpaceDN w:val="0"/>
        <w:spacing w:line="360" w:lineRule="auto"/>
        <w:rPr>
          <w:rFonts w:eastAsia="Calibri"/>
          <w:lang w:val="ga-IE" w:eastAsia="en-US"/>
        </w:rPr>
      </w:pPr>
      <w:r w:rsidRPr="0037028B">
        <w:rPr>
          <w:rFonts w:eastAsia="Calibri"/>
          <w:b/>
          <w:lang w:val="ga-IE" w:eastAsia="en-US"/>
        </w:rPr>
        <w:t xml:space="preserve">Is </w:t>
      </w:r>
      <w:r w:rsidR="007637C7">
        <w:rPr>
          <w:rFonts w:eastAsia="Calibri"/>
          <w:b/>
          <w:lang w:val="ga-IE" w:eastAsia="en-US"/>
        </w:rPr>
        <w:t>í</w:t>
      </w:r>
      <w:r w:rsidRPr="0037028B">
        <w:rPr>
          <w:rFonts w:eastAsia="Calibri"/>
          <w:b/>
          <w:lang w:val="ga-IE" w:eastAsia="en-US"/>
        </w:rPr>
        <w:t xml:space="preserve"> an phríomhaidhm a bhaineann le bulaíocht a fhiosrú agus a láimhseáil ná ceisteanna a réiteach agus an c</w:t>
      </w:r>
      <w:r w:rsidR="007637C7">
        <w:rPr>
          <w:rFonts w:eastAsia="Calibri"/>
          <w:b/>
          <w:lang w:val="ga-IE" w:eastAsia="en-US"/>
        </w:rPr>
        <w:t>h</w:t>
      </w:r>
      <w:r w:rsidRPr="0037028B">
        <w:rPr>
          <w:rFonts w:eastAsia="Calibri"/>
          <w:b/>
          <w:lang w:val="ga-IE" w:eastAsia="en-US"/>
        </w:rPr>
        <w:t>aidreamh idir na páirtithe a shlánú, a oiread agus is féidir (seachtas milleán a leagan ar dhuine);</w:t>
      </w:r>
    </w:p>
    <w:p w14:paraId="0CCA6109" w14:textId="77777777" w:rsidR="0037028B" w:rsidRPr="0037028B" w:rsidRDefault="0037028B" w:rsidP="0037028B">
      <w:pPr>
        <w:autoSpaceDN w:val="0"/>
        <w:spacing w:line="360" w:lineRule="auto"/>
        <w:rPr>
          <w:rFonts w:eastAsia="Calibri"/>
          <w:b/>
          <w:lang w:val="ga-IE" w:eastAsia="en-US"/>
        </w:rPr>
      </w:pPr>
      <w:r w:rsidRPr="0037028B">
        <w:rPr>
          <w:rFonts w:eastAsia="Calibri"/>
          <w:b/>
          <w:lang w:val="ga-IE" w:eastAsia="en-US"/>
        </w:rPr>
        <w:t xml:space="preserve">Ní mór do ghnásanna na scoile cloí leis an gcur chuige seo a leanas. </w:t>
      </w:r>
    </w:p>
    <w:p w14:paraId="4AF944CD" w14:textId="77777777" w:rsidR="0037028B" w:rsidRPr="0037028B" w:rsidRDefault="0037028B" w:rsidP="0037028B">
      <w:pPr>
        <w:autoSpaceDN w:val="0"/>
        <w:spacing w:line="360" w:lineRule="auto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Déanfar gach iarracht a chinntiú go dtuigfidh gach duine atá rannpháirteach (daltaí, tuismitheoirí/caomhnóirí san áireamh) an cur chuige sin ón tús.</w:t>
      </w:r>
    </w:p>
    <w:p w14:paraId="716936F2" w14:textId="2A154F47" w:rsidR="0037028B" w:rsidRPr="00944980" w:rsidRDefault="0037028B" w:rsidP="0037028B">
      <w:pPr>
        <w:suppressAutoHyphens/>
        <w:autoSpaceDN w:val="0"/>
        <w:spacing w:line="360" w:lineRule="auto"/>
        <w:textAlignment w:val="baseline"/>
        <w:rPr>
          <w:rFonts w:eastAsia="Calibri"/>
          <w:sz w:val="32"/>
          <w:szCs w:val="32"/>
          <w:lang w:val="ga-IE" w:eastAsia="en-US"/>
        </w:rPr>
      </w:pPr>
      <w:r w:rsidRPr="0037028B">
        <w:rPr>
          <w:rFonts w:eastAsia="Calibri"/>
          <w:b/>
          <w:lang w:val="ga-IE" w:eastAsia="en-US"/>
        </w:rPr>
        <w:t xml:space="preserve"> </w:t>
      </w:r>
      <w:r w:rsidRPr="0037028B">
        <w:rPr>
          <w:rFonts w:eastAsia="Calibri"/>
          <w:b/>
          <w:sz w:val="32"/>
          <w:szCs w:val="32"/>
          <w:u w:val="single"/>
          <w:lang w:val="ga-IE" w:eastAsia="en-US"/>
        </w:rPr>
        <w:t>Iompraíocht Bhulaíochta a Thuairisciú</w:t>
      </w:r>
    </w:p>
    <w:p w14:paraId="6C6DD646" w14:textId="77777777" w:rsidR="0037028B" w:rsidRPr="0037028B" w:rsidRDefault="0037028B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Féadfaidh dalta nó tuismitheoir(í)/caomhnóir(í) ar bith eachtraí bhulaíochta a chur in iúl do mhúinteoirí ar bith sa scoil. </w:t>
      </w:r>
    </w:p>
    <w:p w14:paraId="4CC23F14" w14:textId="77777777" w:rsidR="0037028B" w:rsidRPr="0037028B" w:rsidRDefault="0037028B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Fiosróidh agus láimhseálfaidh an múinteoir ábhartha  gach tuairisc, ina measc tuairiscí anaithnide. </w:t>
      </w:r>
    </w:p>
    <w:p w14:paraId="52FAC1A6" w14:textId="5F13E3E9" w:rsidR="0037028B" w:rsidRDefault="0037028B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Ní mór do bhaill foirne teagaisc agus neamhtheagaisc, cuir i gcás rúnaithe, cúntóirí riachtanas speisialta (</w:t>
      </w:r>
      <w:r w:rsidR="004B3968">
        <w:rPr>
          <w:rFonts w:eastAsia="Calibri"/>
          <w:lang w:val="ga-IE" w:eastAsia="en-US"/>
        </w:rPr>
        <w:t>CRS</w:t>
      </w:r>
      <w:r w:rsidRPr="0037028B">
        <w:rPr>
          <w:rFonts w:eastAsia="Calibri"/>
          <w:lang w:val="ga-IE" w:eastAsia="en-US"/>
        </w:rPr>
        <w:t xml:space="preserve">), tionlacaithe bus, airígh, glantóirí </w:t>
      </w:r>
      <w:r w:rsidR="004B3968">
        <w:rPr>
          <w:rFonts w:eastAsia="Calibri"/>
          <w:lang w:val="ga-IE" w:eastAsia="en-US"/>
        </w:rPr>
        <w:t>agus rl.,</w:t>
      </w:r>
      <w:r w:rsidRPr="0037028B">
        <w:rPr>
          <w:rFonts w:eastAsia="Calibri"/>
          <w:lang w:val="ga-IE" w:eastAsia="en-US"/>
        </w:rPr>
        <w:t>aon eachtraí d'iompraíocht bhulaíochta a fheiceann siad nó a luaitear leo  a chur in iúl don mhúinteoir ábhartha.</w:t>
      </w:r>
    </w:p>
    <w:p w14:paraId="78E3DFE8" w14:textId="77777777" w:rsidR="0037028B" w:rsidRPr="0037028B" w:rsidRDefault="0037028B" w:rsidP="0037028B">
      <w:pPr>
        <w:autoSpaceDN w:val="0"/>
        <w:spacing w:line="360" w:lineRule="auto"/>
        <w:rPr>
          <w:rFonts w:eastAsia="Calibri"/>
          <w:b/>
          <w:sz w:val="32"/>
          <w:szCs w:val="32"/>
          <w:u w:val="single"/>
          <w:lang w:val="ga-IE" w:eastAsia="en-US"/>
        </w:rPr>
      </w:pPr>
      <w:r w:rsidRPr="0037028B">
        <w:rPr>
          <w:rFonts w:eastAsia="Calibri"/>
          <w:b/>
          <w:sz w:val="32"/>
          <w:szCs w:val="32"/>
          <w:u w:val="single"/>
          <w:lang w:val="ga-IE" w:eastAsia="en-US"/>
        </w:rPr>
        <w:t xml:space="preserve">Eachtraí a Fhiosrú agus a Láimhseáil Stíl an Chuir Chuige </w:t>
      </w:r>
    </w:p>
    <w:p w14:paraId="1AECB98F" w14:textId="77777777" w:rsidR="00944980" w:rsidRDefault="0037028B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Agus é/í ag fiosrú agus ag láimhseáil na bulaíochta, tabharfaidh an múinteoir (ábhartha ) a b(h)reithiúnas féin </w:t>
      </w:r>
      <w:r w:rsidRPr="0037028B">
        <w:rPr>
          <w:rFonts w:eastAsia="Calibri"/>
          <w:b/>
          <w:lang w:val="ga-IE" w:eastAsia="en-US"/>
        </w:rPr>
        <w:t>féachaint ar tharla bulaíocht nó nár tharla</w:t>
      </w:r>
      <w:r w:rsidRPr="0037028B">
        <w:rPr>
          <w:rFonts w:eastAsia="Calibri"/>
          <w:lang w:val="ga-IE" w:eastAsia="en-US"/>
        </w:rPr>
        <w:t xml:space="preserve"> agus conas is fearr an cás a réiteach.</w:t>
      </w:r>
      <w:r w:rsidR="006967F8" w:rsidRPr="006967F8">
        <w:rPr>
          <w:rFonts w:eastAsia="Calibri"/>
          <w:lang w:val="ga-IE" w:eastAsia="en-US"/>
        </w:rPr>
        <w:t xml:space="preserve"> </w:t>
      </w:r>
    </w:p>
    <w:p w14:paraId="464BC7AF" w14:textId="6782AB26" w:rsidR="006967F8" w:rsidRPr="00944980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944980">
        <w:rPr>
          <w:rFonts w:eastAsia="Calibri"/>
          <w:lang w:val="ga-IE" w:eastAsia="en-US"/>
        </w:rPr>
        <w:lastRenderedPageBreak/>
        <w:t>Éilítear ar thuismitheoirí/ar chaomhnóirí agus ar dhaltaí comhoibriú le cibé fiosrú a dhéanfar agus cuidiú leis an scoil ceist ar bith a thiocfadh aníos a réiteach agus an caidreamh idir na páirtithe a shlánú, a oiread agus is féidir, a thúisce agus is féidir.</w:t>
      </w:r>
    </w:p>
    <w:p w14:paraId="643858DE" w14:textId="77777777" w:rsidR="006967F8" w:rsidRPr="0037028B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 Ba chóir do mhúinteoirí cur chuige fionnuar neamh-mhóthúchánach réitithe fadhbanna a ghlacadh. </w:t>
      </w:r>
    </w:p>
    <w:p w14:paraId="00176861" w14:textId="77777777" w:rsidR="00961B6B" w:rsidRPr="006967F8" w:rsidRDefault="00961B6B">
      <w:pPr>
        <w:pStyle w:val="ListParagraph"/>
        <w:numPr>
          <w:ilvl w:val="0"/>
          <w:numId w:val="15"/>
        </w:numPr>
        <w:suppressAutoHyphens/>
        <w:autoSpaceDN w:val="0"/>
        <w:spacing w:before="240" w:after="200" w:line="360" w:lineRule="auto"/>
        <w:textAlignment w:val="baseline"/>
        <w:rPr>
          <w:rFonts w:eastAsia="Calibri"/>
          <w:lang w:val="ga-IE" w:eastAsia="en-US"/>
        </w:rPr>
      </w:pPr>
      <w:r w:rsidRPr="006967F8">
        <w:rPr>
          <w:rFonts w:eastAsia="Calibri"/>
          <w:lang w:eastAsia="en-US"/>
        </w:rPr>
        <w:t xml:space="preserve">Chun a </w:t>
      </w:r>
      <w:proofErr w:type="spellStart"/>
      <w:r w:rsidRPr="006967F8">
        <w:rPr>
          <w:rFonts w:eastAsia="Calibri"/>
          <w:lang w:eastAsia="en-US"/>
        </w:rPr>
        <w:t>chinneadh</w:t>
      </w:r>
      <w:proofErr w:type="spellEnd"/>
      <w:r w:rsidRPr="006967F8">
        <w:rPr>
          <w:rFonts w:eastAsia="Calibri"/>
          <w:lang w:eastAsia="en-US"/>
        </w:rPr>
        <w:t xml:space="preserve"> an </w:t>
      </w:r>
      <w:proofErr w:type="spellStart"/>
      <w:r w:rsidRPr="006967F8">
        <w:rPr>
          <w:rFonts w:eastAsia="Calibri"/>
          <w:lang w:eastAsia="en-US"/>
        </w:rPr>
        <w:t>iompraíocht</w:t>
      </w:r>
      <w:proofErr w:type="spellEnd"/>
      <w:r w:rsidRPr="006967F8">
        <w:rPr>
          <w:rFonts w:eastAsia="Calibri"/>
          <w:lang w:eastAsia="en-US"/>
        </w:rPr>
        <w:t xml:space="preserve"> </w:t>
      </w:r>
      <w:proofErr w:type="spellStart"/>
      <w:r w:rsidRPr="006967F8">
        <w:rPr>
          <w:rFonts w:eastAsia="Calibri"/>
          <w:lang w:eastAsia="en-US"/>
        </w:rPr>
        <w:t>bhulaíochta</w:t>
      </w:r>
      <w:proofErr w:type="spellEnd"/>
      <w:r w:rsidRPr="006967F8">
        <w:rPr>
          <w:rFonts w:eastAsia="Calibri"/>
          <w:lang w:eastAsia="en-US"/>
        </w:rPr>
        <w:t xml:space="preserve"> í an </w:t>
      </w:r>
      <w:proofErr w:type="spellStart"/>
      <w:r w:rsidRPr="006967F8">
        <w:rPr>
          <w:rFonts w:eastAsia="Calibri"/>
          <w:lang w:eastAsia="en-US"/>
        </w:rPr>
        <w:t>iompraíocht</w:t>
      </w:r>
      <w:proofErr w:type="spellEnd"/>
      <w:r w:rsidRPr="006967F8">
        <w:rPr>
          <w:rFonts w:eastAsia="Calibri"/>
          <w:lang w:eastAsia="en-US"/>
        </w:rPr>
        <w:t xml:space="preserve"> a </w:t>
      </w:r>
      <w:proofErr w:type="spellStart"/>
      <w:r w:rsidRPr="006967F8">
        <w:rPr>
          <w:rFonts w:eastAsia="Calibri"/>
          <w:lang w:eastAsia="en-US"/>
        </w:rPr>
        <w:t>thuairiscítear</w:t>
      </w:r>
      <w:proofErr w:type="spellEnd"/>
      <w:r w:rsidRPr="006967F8">
        <w:rPr>
          <w:rFonts w:eastAsia="Calibri"/>
          <w:lang w:eastAsia="en-US"/>
        </w:rPr>
        <w:t xml:space="preserve">, </w:t>
      </w:r>
      <w:proofErr w:type="spellStart"/>
      <w:r w:rsidRPr="006967F8">
        <w:rPr>
          <w:rFonts w:eastAsia="Calibri"/>
          <w:lang w:eastAsia="en-US"/>
        </w:rPr>
        <w:t>ba</w:t>
      </w:r>
      <w:proofErr w:type="spellEnd"/>
      <w:r w:rsidRPr="006967F8">
        <w:rPr>
          <w:rFonts w:eastAsia="Calibri"/>
          <w:lang w:eastAsia="en-US"/>
        </w:rPr>
        <w:t xml:space="preserve"> </w:t>
      </w:r>
      <w:proofErr w:type="spellStart"/>
      <w:r w:rsidRPr="006967F8">
        <w:rPr>
          <w:rFonts w:eastAsia="Calibri"/>
          <w:lang w:eastAsia="en-US"/>
        </w:rPr>
        <w:t>cheart</w:t>
      </w:r>
      <w:proofErr w:type="spellEnd"/>
      <w:r w:rsidRPr="006967F8">
        <w:rPr>
          <w:rFonts w:eastAsia="Calibri"/>
          <w:lang w:eastAsia="en-US"/>
        </w:rPr>
        <w:t xml:space="preserve"> don </w:t>
      </w:r>
      <w:proofErr w:type="spellStart"/>
      <w:r w:rsidRPr="006967F8">
        <w:rPr>
          <w:rFonts w:eastAsia="Calibri"/>
          <w:lang w:eastAsia="en-US"/>
        </w:rPr>
        <w:t>múinteoir</w:t>
      </w:r>
      <w:proofErr w:type="spellEnd"/>
      <w:r w:rsidRPr="006967F8">
        <w:rPr>
          <w:rFonts w:eastAsia="Calibri"/>
          <w:lang w:eastAsia="en-US"/>
        </w:rPr>
        <w:t xml:space="preserve"> </w:t>
      </w:r>
      <w:proofErr w:type="spellStart"/>
      <w:r w:rsidRPr="006967F8">
        <w:rPr>
          <w:rFonts w:eastAsia="Calibri"/>
          <w:lang w:eastAsia="en-US"/>
        </w:rPr>
        <w:t>machnamh</w:t>
      </w:r>
      <w:proofErr w:type="spellEnd"/>
      <w:r w:rsidRPr="006967F8">
        <w:rPr>
          <w:rFonts w:eastAsia="Calibri"/>
          <w:lang w:eastAsia="en-US"/>
        </w:rPr>
        <w:t xml:space="preserve"> a </w:t>
      </w:r>
      <w:proofErr w:type="spellStart"/>
      <w:r w:rsidRPr="006967F8">
        <w:rPr>
          <w:rFonts w:eastAsia="Calibri"/>
          <w:lang w:eastAsia="en-US"/>
        </w:rPr>
        <w:t>dhéanamh</w:t>
      </w:r>
      <w:proofErr w:type="spellEnd"/>
      <w:r w:rsidRPr="006967F8">
        <w:rPr>
          <w:rFonts w:eastAsia="Calibri"/>
          <w:lang w:eastAsia="en-US"/>
        </w:rPr>
        <w:t xml:space="preserve"> </w:t>
      </w:r>
      <w:proofErr w:type="spellStart"/>
      <w:r w:rsidRPr="006967F8">
        <w:rPr>
          <w:rFonts w:eastAsia="Calibri"/>
          <w:lang w:eastAsia="en-US"/>
        </w:rPr>
        <w:t>ar</w:t>
      </w:r>
      <w:proofErr w:type="spellEnd"/>
      <w:r w:rsidRPr="006967F8">
        <w:rPr>
          <w:rFonts w:eastAsia="Calibri"/>
          <w:lang w:eastAsia="en-US"/>
        </w:rPr>
        <w:t xml:space="preserve"> </w:t>
      </w:r>
      <w:proofErr w:type="spellStart"/>
      <w:r w:rsidRPr="006967F8">
        <w:rPr>
          <w:rFonts w:eastAsia="Calibri"/>
          <w:lang w:eastAsia="en-US"/>
        </w:rPr>
        <w:t>na</w:t>
      </w:r>
      <w:proofErr w:type="spellEnd"/>
      <w:r w:rsidRPr="006967F8">
        <w:rPr>
          <w:rFonts w:eastAsia="Calibri"/>
          <w:lang w:eastAsia="en-US"/>
        </w:rPr>
        <w:t xml:space="preserve"> </w:t>
      </w:r>
      <w:proofErr w:type="spellStart"/>
      <w:r w:rsidRPr="006967F8">
        <w:rPr>
          <w:rFonts w:eastAsia="Calibri"/>
          <w:lang w:eastAsia="en-US"/>
        </w:rPr>
        <w:t>ceisteanna</w:t>
      </w:r>
      <w:proofErr w:type="spellEnd"/>
      <w:r w:rsidRPr="006967F8">
        <w:rPr>
          <w:rFonts w:eastAsia="Calibri"/>
          <w:lang w:eastAsia="en-US"/>
        </w:rPr>
        <w:t xml:space="preserve"> </w:t>
      </w:r>
      <w:proofErr w:type="spellStart"/>
      <w:r w:rsidRPr="006967F8">
        <w:rPr>
          <w:rFonts w:eastAsia="Calibri"/>
          <w:lang w:eastAsia="en-US"/>
        </w:rPr>
        <w:t>seo</w:t>
      </w:r>
      <w:proofErr w:type="spellEnd"/>
      <w:r w:rsidRPr="006967F8">
        <w:rPr>
          <w:rFonts w:eastAsia="Calibri"/>
          <w:lang w:eastAsia="en-US"/>
        </w:rPr>
        <w:t xml:space="preserve"> a </w:t>
      </w:r>
      <w:proofErr w:type="spellStart"/>
      <w:r w:rsidRPr="006967F8">
        <w:rPr>
          <w:rFonts w:eastAsia="Calibri"/>
          <w:lang w:eastAsia="en-US"/>
        </w:rPr>
        <w:t>leanas</w:t>
      </w:r>
      <w:proofErr w:type="spellEnd"/>
      <w:r w:rsidRPr="006967F8">
        <w:rPr>
          <w:rFonts w:eastAsia="Calibri"/>
          <w:lang w:eastAsia="en-US"/>
        </w:rPr>
        <w:t xml:space="preserve"> mar </w:t>
      </w:r>
      <w:proofErr w:type="spellStart"/>
      <w:r w:rsidRPr="006967F8">
        <w:rPr>
          <w:rFonts w:eastAsia="Calibri"/>
          <w:lang w:eastAsia="en-US"/>
        </w:rPr>
        <w:t>atá</w:t>
      </w:r>
      <w:proofErr w:type="spellEnd"/>
      <w:r w:rsidRPr="006967F8">
        <w:rPr>
          <w:rFonts w:eastAsia="Calibri"/>
          <w:lang w:eastAsia="en-US"/>
        </w:rPr>
        <w:t xml:space="preserve"> </w:t>
      </w:r>
      <w:proofErr w:type="spellStart"/>
      <w:r w:rsidRPr="006967F8">
        <w:rPr>
          <w:rFonts w:eastAsia="Calibri"/>
          <w:lang w:eastAsia="en-US"/>
        </w:rPr>
        <w:t>leagtha</w:t>
      </w:r>
      <w:proofErr w:type="spellEnd"/>
      <w:r w:rsidRPr="006967F8">
        <w:rPr>
          <w:rFonts w:eastAsia="Calibri"/>
          <w:lang w:eastAsia="en-US"/>
        </w:rPr>
        <w:t xml:space="preserve"> </w:t>
      </w:r>
      <w:proofErr w:type="spellStart"/>
      <w:r w:rsidRPr="006967F8">
        <w:rPr>
          <w:rFonts w:eastAsia="Calibri"/>
          <w:lang w:eastAsia="en-US"/>
        </w:rPr>
        <w:t>amach</w:t>
      </w:r>
      <w:proofErr w:type="spellEnd"/>
      <w:r w:rsidRPr="006967F8">
        <w:rPr>
          <w:rFonts w:eastAsia="Calibri"/>
          <w:lang w:eastAsia="en-US"/>
        </w:rPr>
        <w:t xml:space="preserve">. </w:t>
      </w:r>
    </w:p>
    <w:p w14:paraId="1D0C1341" w14:textId="77777777" w:rsidR="00961B6B" w:rsidRPr="003226CA" w:rsidRDefault="00961B6B" w:rsidP="00961B6B">
      <w:pPr>
        <w:suppressAutoHyphens/>
        <w:autoSpaceDN w:val="0"/>
        <w:spacing w:before="240" w:after="200" w:line="360" w:lineRule="auto"/>
        <w:ind w:left="720"/>
        <w:textAlignment w:val="baseline"/>
        <w:rPr>
          <w:rFonts w:eastAsia="Calibri"/>
          <w:i/>
          <w:iCs/>
          <w:lang w:eastAsia="en-US"/>
        </w:rPr>
      </w:pPr>
      <w:r w:rsidRPr="003226CA">
        <w:rPr>
          <w:rFonts w:eastAsia="Calibri"/>
          <w:i/>
          <w:iCs/>
          <w:lang w:eastAsia="en-US"/>
        </w:rPr>
        <w:t xml:space="preserve">1. </w:t>
      </w:r>
      <w:proofErr w:type="gramStart"/>
      <w:r w:rsidRPr="003226CA">
        <w:rPr>
          <w:rFonts w:eastAsia="Calibri"/>
          <w:i/>
          <w:iCs/>
          <w:lang w:eastAsia="en-US"/>
        </w:rPr>
        <w:t>An</w:t>
      </w:r>
      <w:proofErr w:type="gram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bhfuil</w:t>
      </w:r>
      <w:proofErr w:type="spellEnd"/>
      <w:r w:rsidRPr="003226CA">
        <w:rPr>
          <w:rFonts w:eastAsia="Calibri"/>
          <w:i/>
          <w:iCs/>
          <w:lang w:eastAsia="en-US"/>
        </w:rPr>
        <w:t xml:space="preserve"> an </w:t>
      </w:r>
      <w:proofErr w:type="spellStart"/>
      <w:r w:rsidRPr="003226CA">
        <w:rPr>
          <w:rFonts w:eastAsia="Calibri"/>
          <w:i/>
          <w:iCs/>
          <w:lang w:eastAsia="en-US"/>
        </w:rPr>
        <w:t>iompraíocht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dírithe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ar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scoláire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ar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leith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nó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ar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ghrúpa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scoláirí</w:t>
      </w:r>
      <w:proofErr w:type="spellEnd"/>
      <w:r w:rsidRPr="003226CA">
        <w:rPr>
          <w:rFonts w:eastAsia="Calibri"/>
          <w:i/>
          <w:iCs/>
          <w:lang w:eastAsia="en-US"/>
        </w:rPr>
        <w:t xml:space="preserve">? </w:t>
      </w:r>
    </w:p>
    <w:p w14:paraId="734B5910" w14:textId="77777777" w:rsidR="00961B6B" w:rsidRPr="003226CA" w:rsidRDefault="00961B6B" w:rsidP="00961B6B">
      <w:pPr>
        <w:suppressAutoHyphens/>
        <w:autoSpaceDN w:val="0"/>
        <w:spacing w:before="240" w:after="200" w:line="360" w:lineRule="auto"/>
        <w:ind w:left="720"/>
        <w:textAlignment w:val="baseline"/>
        <w:rPr>
          <w:rFonts w:eastAsia="Calibri"/>
          <w:i/>
          <w:iCs/>
          <w:lang w:eastAsia="en-US"/>
        </w:rPr>
      </w:pPr>
      <w:r w:rsidRPr="003226CA">
        <w:rPr>
          <w:rFonts w:eastAsia="Calibri"/>
          <w:i/>
          <w:iCs/>
          <w:lang w:eastAsia="en-US"/>
        </w:rPr>
        <w:t xml:space="preserve"> 2. </w:t>
      </w:r>
      <w:proofErr w:type="gramStart"/>
      <w:r w:rsidRPr="003226CA">
        <w:rPr>
          <w:rFonts w:eastAsia="Calibri"/>
          <w:i/>
          <w:iCs/>
          <w:lang w:eastAsia="en-US"/>
        </w:rPr>
        <w:t>An</w:t>
      </w:r>
      <w:proofErr w:type="gram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bhfuil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sé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i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gceist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dochar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fisiciúil</w:t>
      </w:r>
      <w:proofErr w:type="spellEnd"/>
      <w:r w:rsidRPr="003226CA">
        <w:rPr>
          <w:rFonts w:eastAsia="Calibri"/>
          <w:i/>
          <w:iCs/>
          <w:lang w:eastAsia="en-US"/>
        </w:rPr>
        <w:t xml:space="preserve">, </w:t>
      </w:r>
      <w:proofErr w:type="spellStart"/>
      <w:r w:rsidRPr="003226CA">
        <w:rPr>
          <w:rFonts w:eastAsia="Calibri"/>
          <w:i/>
          <w:iCs/>
          <w:lang w:eastAsia="en-US"/>
        </w:rPr>
        <w:t>sóisialta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nó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mothúchánach</w:t>
      </w:r>
      <w:proofErr w:type="spellEnd"/>
      <w:r w:rsidRPr="003226CA">
        <w:rPr>
          <w:rFonts w:eastAsia="Calibri"/>
          <w:i/>
          <w:iCs/>
          <w:lang w:eastAsia="en-US"/>
        </w:rPr>
        <w:t xml:space="preserve"> á </w:t>
      </w:r>
      <w:proofErr w:type="spellStart"/>
      <w:r w:rsidRPr="003226CA">
        <w:rPr>
          <w:rFonts w:eastAsia="Calibri"/>
          <w:i/>
          <w:iCs/>
          <w:lang w:eastAsia="en-US"/>
        </w:rPr>
        <w:t>dhéanamh</w:t>
      </w:r>
      <w:proofErr w:type="spellEnd"/>
      <w:r w:rsidRPr="003226CA">
        <w:rPr>
          <w:rFonts w:eastAsia="Calibri"/>
          <w:i/>
          <w:iCs/>
          <w:lang w:eastAsia="en-US"/>
        </w:rPr>
        <w:t xml:space="preserve"> de </w:t>
      </w:r>
      <w:proofErr w:type="spellStart"/>
      <w:r w:rsidRPr="003226CA">
        <w:rPr>
          <w:rFonts w:eastAsia="Calibri"/>
          <w:i/>
          <w:iCs/>
          <w:lang w:eastAsia="en-US"/>
        </w:rPr>
        <w:t>bharr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na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hiompraíochta</w:t>
      </w:r>
      <w:proofErr w:type="spellEnd"/>
      <w:r w:rsidRPr="003226CA">
        <w:rPr>
          <w:rFonts w:eastAsia="Calibri"/>
          <w:i/>
          <w:iCs/>
          <w:lang w:eastAsia="en-US"/>
        </w:rPr>
        <w:t xml:space="preserve">? </w:t>
      </w:r>
    </w:p>
    <w:p w14:paraId="02209A2B" w14:textId="77777777" w:rsidR="00CF1B65" w:rsidRDefault="00961B6B" w:rsidP="00CF1B65">
      <w:pPr>
        <w:suppressAutoHyphens/>
        <w:autoSpaceDN w:val="0"/>
        <w:spacing w:after="200" w:line="360" w:lineRule="auto"/>
        <w:ind w:left="720"/>
        <w:textAlignment w:val="baseline"/>
        <w:rPr>
          <w:rFonts w:eastAsia="Calibri"/>
          <w:lang w:val="ga-IE" w:eastAsia="en-US"/>
        </w:rPr>
      </w:pPr>
      <w:r w:rsidRPr="003226CA">
        <w:rPr>
          <w:rFonts w:eastAsia="Calibri"/>
          <w:i/>
          <w:iCs/>
          <w:lang w:eastAsia="en-US"/>
        </w:rPr>
        <w:t xml:space="preserve">3. </w:t>
      </w:r>
      <w:proofErr w:type="gramStart"/>
      <w:r w:rsidRPr="003226CA">
        <w:rPr>
          <w:rFonts w:eastAsia="Calibri"/>
          <w:i/>
          <w:iCs/>
          <w:lang w:eastAsia="en-US"/>
        </w:rPr>
        <w:t>An</w:t>
      </w:r>
      <w:proofErr w:type="gram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bhfuil</w:t>
      </w:r>
      <w:proofErr w:type="spellEnd"/>
      <w:r w:rsidRPr="003226CA">
        <w:rPr>
          <w:rFonts w:eastAsia="Calibri"/>
          <w:i/>
          <w:iCs/>
          <w:lang w:eastAsia="en-US"/>
        </w:rPr>
        <w:t xml:space="preserve"> an </w:t>
      </w:r>
      <w:proofErr w:type="spellStart"/>
      <w:r w:rsidRPr="003226CA">
        <w:rPr>
          <w:rFonts w:eastAsia="Calibri"/>
          <w:i/>
          <w:iCs/>
          <w:lang w:eastAsia="en-US"/>
        </w:rPr>
        <w:t>iompraíocht</w:t>
      </w:r>
      <w:proofErr w:type="spellEnd"/>
      <w:r w:rsidRPr="003226CA">
        <w:rPr>
          <w:rFonts w:eastAsia="Calibri"/>
          <w:i/>
          <w:iCs/>
          <w:lang w:eastAsia="en-US"/>
        </w:rPr>
        <w:t xml:space="preserve"> á </w:t>
      </w:r>
      <w:proofErr w:type="spellStart"/>
      <w:r w:rsidRPr="003226CA">
        <w:rPr>
          <w:rFonts w:eastAsia="Calibri"/>
          <w:i/>
          <w:iCs/>
          <w:lang w:eastAsia="en-US"/>
        </w:rPr>
        <w:t>léiriú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arís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agus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arís</w:t>
      </w:r>
      <w:proofErr w:type="spellEnd"/>
      <w:r w:rsidRPr="003226CA">
        <w:rPr>
          <w:rFonts w:eastAsia="Calibri"/>
          <w:i/>
          <w:iCs/>
          <w:lang w:eastAsia="en-US"/>
        </w:rPr>
        <w:t xml:space="preserve"> </w:t>
      </w:r>
      <w:proofErr w:type="spellStart"/>
      <w:r w:rsidRPr="003226CA">
        <w:rPr>
          <w:rFonts w:eastAsia="Calibri"/>
          <w:i/>
          <w:iCs/>
          <w:lang w:eastAsia="en-US"/>
        </w:rPr>
        <w:t>eile</w:t>
      </w:r>
      <w:proofErr w:type="spellEnd"/>
      <w:r w:rsidRPr="003226CA">
        <w:rPr>
          <w:rFonts w:eastAsia="Calibri"/>
          <w:i/>
          <w:iCs/>
          <w:lang w:eastAsia="en-US"/>
        </w:rPr>
        <w:t>?</w:t>
      </w:r>
      <w:r w:rsidR="006967F8" w:rsidRPr="006967F8">
        <w:rPr>
          <w:rFonts w:eastAsia="Calibri"/>
          <w:lang w:val="ga-IE" w:eastAsia="en-US"/>
        </w:rPr>
        <w:t xml:space="preserve"> </w:t>
      </w:r>
    </w:p>
    <w:p w14:paraId="628C4C05" w14:textId="3B352D88" w:rsidR="006967F8" w:rsidRPr="0037028B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Ba chóir eachtraí a láimhseáil, a oiread agus is féidir, lasmuigh den seomra ranga d'fhonn príobháid gach rannpháirtí a chinntiú.</w:t>
      </w:r>
    </w:p>
    <w:p w14:paraId="3B4D42D8" w14:textId="77777777" w:rsidR="006967F8" w:rsidRPr="0037028B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 Ba chóir gach agallamh a dhéanamh chomh híogair agus is féidir agus cearta na ndaltaí á nglacadh san áireamh. Is féidir le daltaí nach bhfuil baint dhíreach acu leis an gcás eolas úsáideach a chur ar fáil mar seo a leanas:</w:t>
      </w:r>
    </w:p>
    <w:p w14:paraId="1E0A28F2" w14:textId="77777777" w:rsidR="006967F8" w:rsidRPr="0037028B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Agus eachtraí d'iompraíocht bhulaíochta á n-anailísiú, ba chóir don mhúinteoir ábhartha  iarracht a dhéanamh na ceisteanna cén rud, cén áit, cén duine, agus cén fath a fhreagairt. Ba chóir é sin a dhéanamh go deas suaimhneach, agus sampla á thabhairt den chaoi ar chóir déileáil le coinbhleacht gan dul i muinín na forrántachta.</w:t>
      </w:r>
    </w:p>
    <w:p w14:paraId="06D1828A" w14:textId="77777777" w:rsidR="006967F8" w:rsidRPr="0037028B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 Má bhíonn grúpa i gceist, ba chóir agallamh a chur ar gach duine acu ar dtús. Ina dhiaidh sin, ba chóir bualadh leo mar ghrúpa. Ag an gcruinniú leis an ngrúpa, ba chóir a iarraidh ar gach duine acu a c(h)untas féin a thabhairt ar ar tharla d'fhonn a chinntiú go dtuigeann gach duine sa ghrúpa ráitis na ndaoine eile go soiléir;</w:t>
      </w:r>
    </w:p>
    <w:p w14:paraId="0217311F" w14:textId="77777777" w:rsidR="00944980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 Ba chóir tacú le gach ball den ghrúpa i dtaca leis an mbrú a d'fhéadfadh a theacht orthu ó bhaill eile an ghrúpa tar éis an agallaimh leis an múinteoir.</w:t>
      </w:r>
    </w:p>
    <w:p w14:paraId="7287C5CB" w14:textId="09B50F43" w:rsidR="006967F8" w:rsidRPr="00944980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944980">
        <w:rPr>
          <w:rFonts w:eastAsia="Calibri"/>
          <w:lang w:val="ga-IE" w:eastAsia="en-US"/>
        </w:rPr>
        <w:lastRenderedPageBreak/>
        <w:t xml:space="preserve"> D’fhéadfadh sé a bheith oiriúnach freisin a iarraidh orthu siúd a bhí i gceist cuntas a scríobh ar ar tharla.</w:t>
      </w:r>
    </w:p>
    <w:p w14:paraId="5DBC0111" w14:textId="77777777" w:rsidR="006967F8" w:rsidRPr="0037028B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 I gcásanna go gcinneann an múinteoir ábhartha  gur tharla iompraíocht bhulaíochta, ba chóir teagmháil a dhéanamh le tuismitheoir(í)/caomhnóir(í) na bpáirtithe go luath d'fhonn an tarlúint a chur in iúl dóibh agus míniú a thabhairt ar na gníomhartha a bheifear a dhéanamh (agus tagairt á déanamh do bheartas na scoile). Ba chóir don scoil deis a thabhairt do thuismitheoirí/do chaomhnóirí plé a dhéanamh ar na bealaí lenar féidir leo tacú leis na gníomhartha atá an scoil a dhéanamh agus  leis na tacaí atáthar a chur ar fáil do dhaltaí;</w:t>
      </w:r>
    </w:p>
    <w:p w14:paraId="1081E0FD" w14:textId="77777777" w:rsidR="006967F8" w:rsidRPr="0037028B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 Sa chás go gcinneann an múinteoir ábhartha  go raibh iompraíocht bhulaíochta ar bun ag an dalta, ba chóir a chur in iúl go soiléir dó/di an sárú a rinne sé/sí ar bheartas frithbhulaíochta na scoile agus ba chóir iarracht a dhéanamh tabhairt air/uirthi an cás a fheiceáil ó dhearcadh an dalta a d'fhulaing an bhulaíocht;</w:t>
      </w:r>
    </w:p>
    <w:p w14:paraId="61A10E65" w14:textId="77777777" w:rsidR="006967F8" w:rsidRPr="0037028B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Iarrfar ar an pháiste conradh frith-bhulaíocht a shíniú ina n-aonair lena chinntiú go dtiocfaidh stop leis an mbulaíocht.</w:t>
      </w:r>
    </w:p>
    <w:p w14:paraId="7AB21347" w14:textId="21E97A0D" w:rsidR="006967F8" w:rsidRPr="0037028B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 Má leanann an f</w:t>
      </w:r>
      <w:r w:rsidR="007637C7">
        <w:rPr>
          <w:rFonts w:eastAsia="Calibri"/>
          <w:lang w:val="ga-IE" w:eastAsia="en-US"/>
        </w:rPr>
        <w:t>h</w:t>
      </w:r>
      <w:r w:rsidRPr="0037028B">
        <w:rPr>
          <w:rFonts w:eastAsia="Calibri"/>
          <w:lang w:val="ga-IE" w:eastAsia="en-US"/>
        </w:rPr>
        <w:t xml:space="preserve">adhb ar aghaidh, síneóidh an páiste agus tuismitheoir conradh lena chinntiú go dtiocfaidh deireadh leis an mbulaíocht. </w:t>
      </w:r>
    </w:p>
    <w:p w14:paraId="67D0ADD7" w14:textId="77777777" w:rsidR="006967F8" w:rsidRDefault="006967F8">
      <w:pPr>
        <w:numPr>
          <w:ilvl w:val="0"/>
          <w:numId w:val="15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 Ní mór a chur in iúl go soiléir do gach rannpháirtí (gach tacar daltaí agus múinteoirí/caomhnóirí) i gcás ar bith a gcaitear smachtbhannaí araíonachta a chur i bhfeidhm gur ceist phríobháideach atá ann idir an dalta a bheidh faoi smachtbhanna, a t(h)uismitheoir(í)/c(h)aomhnóirí agus an scoil;</w:t>
      </w:r>
    </w:p>
    <w:p w14:paraId="5613791F" w14:textId="77777777" w:rsidR="006967F8" w:rsidRDefault="006967F8" w:rsidP="006967F8">
      <w:pPr>
        <w:suppressAutoHyphens/>
        <w:autoSpaceDN w:val="0"/>
        <w:spacing w:after="200" w:line="360" w:lineRule="auto"/>
        <w:ind w:left="720"/>
        <w:textAlignment w:val="baseline"/>
        <w:rPr>
          <w:rFonts w:eastAsia="Calibri"/>
          <w:lang w:val="ga-IE" w:eastAsia="en-US"/>
        </w:rPr>
      </w:pPr>
    </w:p>
    <w:p w14:paraId="2F8AEB23" w14:textId="4BAA0F22" w:rsidR="0037028B" w:rsidRPr="006967F8" w:rsidRDefault="0037028B" w:rsidP="006967F8">
      <w:pPr>
        <w:suppressAutoHyphens/>
        <w:autoSpaceDN w:val="0"/>
        <w:spacing w:after="200" w:line="360" w:lineRule="auto"/>
        <w:ind w:left="720"/>
        <w:textAlignment w:val="baseline"/>
        <w:rPr>
          <w:rFonts w:eastAsia="Calibri"/>
          <w:lang w:val="ga-IE" w:eastAsia="en-US"/>
        </w:rPr>
      </w:pPr>
      <w:r w:rsidRPr="006967F8">
        <w:rPr>
          <w:rFonts w:eastAsia="Calibri"/>
          <w:b/>
          <w:sz w:val="32"/>
          <w:szCs w:val="32"/>
          <w:u w:val="single"/>
          <w:lang w:val="ga-IE" w:eastAsia="en-US"/>
        </w:rPr>
        <w:t>Gníomh leantach agus cuntas</w:t>
      </w:r>
    </w:p>
    <w:p w14:paraId="7F6B6425" w14:textId="77777777" w:rsidR="0037028B" w:rsidRPr="0037028B" w:rsidRDefault="0037028B" w:rsidP="0037028B">
      <w:pPr>
        <w:autoSpaceDN w:val="0"/>
        <w:spacing w:line="360" w:lineRule="auto"/>
        <w:rPr>
          <w:rFonts w:eastAsia="Calibri"/>
          <w:b/>
          <w:u w:val="single"/>
          <w:lang w:val="ga-IE" w:eastAsia="en-US"/>
        </w:rPr>
      </w:pPr>
    </w:p>
    <w:p w14:paraId="55EDD5C1" w14:textId="77777777" w:rsidR="0037028B" w:rsidRPr="0037028B" w:rsidRDefault="0037028B">
      <w:pPr>
        <w:numPr>
          <w:ilvl w:val="0"/>
          <w:numId w:val="16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Agus cinneadh á dhéanamh ar déileáladh go cuí agus go leordhóthanach leis an gcás bulaíochta, ní mór don mhúinteoir ábhartha, agus breithiúnas gairmiúil á thabhairt aige/aici, na cúinsí seo a leanas a ghlacadh san áireamh:</w:t>
      </w:r>
    </w:p>
    <w:p w14:paraId="202E1FC3" w14:textId="77777777" w:rsidR="0037028B" w:rsidRPr="0037028B" w:rsidRDefault="0037028B" w:rsidP="0037028B">
      <w:pPr>
        <w:suppressAutoHyphens/>
        <w:autoSpaceDN w:val="0"/>
        <w:spacing w:line="360" w:lineRule="auto"/>
        <w:ind w:left="720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- An bhfuil deireadh tagtha leis an iompraíocht bhulaíochta;</w:t>
      </w:r>
    </w:p>
    <w:p w14:paraId="24853CBB" w14:textId="77777777" w:rsidR="0037028B" w:rsidRPr="0037028B" w:rsidRDefault="0037028B" w:rsidP="0037028B">
      <w:pPr>
        <w:suppressAutoHyphens/>
        <w:autoSpaceDN w:val="0"/>
        <w:spacing w:line="360" w:lineRule="auto"/>
        <w:ind w:left="720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- An bhfuil ceisteanna idir na páirtithe réitithe, a oiread agus is féidir;</w:t>
      </w:r>
    </w:p>
    <w:p w14:paraId="267790F3" w14:textId="77777777" w:rsidR="0037028B" w:rsidRPr="0037028B" w:rsidRDefault="0037028B" w:rsidP="0037028B">
      <w:pPr>
        <w:suppressAutoHyphens/>
        <w:autoSpaceDN w:val="0"/>
        <w:spacing w:line="360" w:lineRule="auto"/>
        <w:ind w:left="720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lastRenderedPageBreak/>
        <w:t>- An bhfuil caidreamh idir na páirtithe slánaithe, a oiread agus is féidir;</w:t>
      </w:r>
    </w:p>
    <w:p w14:paraId="54008AE6" w14:textId="77777777" w:rsidR="0037028B" w:rsidRPr="0037028B" w:rsidRDefault="0037028B" w:rsidP="0037028B">
      <w:pPr>
        <w:suppressAutoHyphens/>
        <w:autoSpaceDN w:val="0"/>
        <w:spacing w:line="360" w:lineRule="auto"/>
        <w:ind w:left="720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- Aiseolas ar bith a fuarthas ó na páirtithe rannpháirteacha, óna dtuismitheoir(í)/a gcaomhnóir(í) nó ó phríomhoide nó leas-phríomhoide na scoile</w:t>
      </w:r>
    </w:p>
    <w:p w14:paraId="33DD847A" w14:textId="77777777" w:rsidR="0037028B" w:rsidRPr="0037028B" w:rsidRDefault="0037028B">
      <w:pPr>
        <w:numPr>
          <w:ilvl w:val="0"/>
          <w:numId w:val="16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 Ba chóir cruinnithe leantacha ar leithligh a shocrú leis na páirtithe leasmhara féachaint an bhféadfaí iad a thabhairt le chéile tráth níos déanaí má bheidh an dalta a d'fhulaing an bhulaíocht réidh agus toilteanach. </w:t>
      </w:r>
    </w:p>
    <w:p w14:paraId="54301DE0" w14:textId="77777777" w:rsidR="0037028B" w:rsidRPr="0037028B" w:rsidRDefault="0037028B">
      <w:pPr>
        <w:numPr>
          <w:ilvl w:val="0"/>
          <w:numId w:val="16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I gcás nach mbíonn tuismitheoir(í)/caomhnóir(í) sásta gur dhéileáil an scoil leis an gcás bulaíochta de réir na ngnásanna seo, ní mór gnáthaimh ghearáin na scoile a chur in iúl do na  tuismitheoir(í)/caomhnóir(í), mar is cuí.</w:t>
      </w:r>
    </w:p>
    <w:p w14:paraId="54F7073F" w14:textId="77777777" w:rsidR="0037028B" w:rsidRPr="0037028B" w:rsidRDefault="0037028B">
      <w:pPr>
        <w:numPr>
          <w:ilvl w:val="0"/>
          <w:numId w:val="16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I gcás gur bhain an/na tuismitheoir(í)/caomhnóir(í) leas as gnáthaimh ghearáin na scoile agus nach bhfuiltear sásta fós, ní mór don scoil a chur in dóibh go bhfuil an cheart acu gearán a dhéanamh leis an Ombudsman do Dhaltaí.</w:t>
      </w:r>
    </w:p>
    <w:p w14:paraId="38298053" w14:textId="55DF9EC4" w:rsidR="0037028B" w:rsidRPr="0052309E" w:rsidRDefault="004B3968" w:rsidP="0052309E">
      <w:pPr>
        <w:suppressAutoHyphens/>
        <w:autoSpaceDN w:val="0"/>
        <w:spacing w:line="360" w:lineRule="auto"/>
        <w:textAlignment w:val="baseline"/>
        <w:rPr>
          <w:rFonts w:eastAsia="Calibri"/>
          <w:b/>
          <w:sz w:val="32"/>
          <w:szCs w:val="32"/>
          <w:u w:val="single"/>
          <w:lang w:val="ga-IE" w:eastAsia="en-US"/>
        </w:rPr>
      </w:pPr>
      <w:r>
        <w:rPr>
          <w:rFonts w:eastAsia="Calibri"/>
          <w:b/>
          <w:sz w:val="32"/>
          <w:szCs w:val="32"/>
          <w:u w:val="single"/>
          <w:lang w:val="ga-IE" w:eastAsia="en-US"/>
        </w:rPr>
        <w:t>Taifead a choinneáil ar Iompar Bhulaíochta</w:t>
      </w:r>
    </w:p>
    <w:p w14:paraId="2B2CD229" w14:textId="01B33B40" w:rsidR="0037028B" w:rsidRPr="0037028B" w:rsidRDefault="0037028B" w:rsidP="0037028B">
      <w:pPr>
        <w:autoSpaceDE w:val="0"/>
        <w:autoSpaceDN w:val="0"/>
        <w:spacing w:line="360" w:lineRule="auto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Tá sé ríthábhachtach go ndéanfaí gach eachtra de bhulaíocht a chuntas ar bhealach oibiachtúil agus fíorasach</w:t>
      </w:r>
      <w:r w:rsidR="004B3968">
        <w:rPr>
          <w:rFonts w:eastAsia="Calibri"/>
          <w:lang w:val="ga-IE" w:eastAsia="en-US"/>
        </w:rPr>
        <w:t xml:space="preserve"> ionas go mbeidh fírící cruinn.</w:t>
      </w:r>
    </w:p>
    <w:p w14:paraId="718738D9" w14:textId="77777777" w:rsidR="0037028B" w:rsidRPr="0037028B" w:rsidRDefault="0037028B" w:rsidP="0037028B">
      <w:pPr>
        <w:autoSpaceDE w:val="0"/>
        <w:autoSpaceDN w:val="0"/>
        <w:spacing w:line="360" w:lineRule="auto"/>
        <w:rPr>
          <w:rFonts w:eastAsia="Calibri"/>
          <w:lang w:val="ga-IE" w:eastAsia="en-US"/>
        </w:rPr>
      </w:pPr>
    </w:p>
    <w:p w14:paraId="6B9CC162" w14:textId="77777777" w:rsidR="0037028B" w:rsidRPr="0037028B" w:rsidRDefault="0037028B" w:rsidP="0037028B">
      <w:pPr>
        <w:autoSpaceDE w:val="0"/>
        <w:autoSpaceDN w:val="0"/>
        <w:spacing w:line="360" w:lineRule="auto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Seo a leanas gnásanna na scoile maidir le hiompraíocht bhulaíochta a chuntas agus a thuairisciú:</w:t>
      </w:r>
    </w:p>
    <w:p w14:paraId="77B3C3CF" w14:textId="77777777" w:rsidR="0037028B" w:rsidRPr="0037028B" w:rsidRDefault="0037028B" w:rsidP="0037028B">
      <w:pPr>
        <w:autoSpaceDE w:val="0"/>
        <w:autoSpaceDN w:val="0"/>
        <w:spacing w:line="360" w:lineRule="auto"/>
        <w:rPr>
          <w:rFonts w:eastAsia="Calibri"/>
          <w:lang w:val="ga-IE" w:eastAsia="en-US"/>
        </w:rPr>
      </w:pPr>
    </w:p>
    <w:p w14:paraId="466BDC1A" w14:textId="77777777" w:rsidR="0037028B" w:rsidRPr="0037028B" w:rsidRDefault="0037028B" w:rsidP="0037028B">
      <w:pPr>
        <w:autoSpaceDE w:val="0"/>
        <w:autoSpaceDN w:val="0"/>
        <w:spacing w:line="360" w:lineRule="auto"/>
        <w:rPr>
          <w:rFonts w:eastAsia="Calibri"/>
          <w:b/>
          <w:sz w:val="32"/>
          <w:szCs w:val="32"/>
          <w:lang w:val="ga-IE" w:eastAsia="en-US"/>
        </w:rPr>
      </w:pPr>
      <w:r w:rsidRPr="0037028B">
        <w:rPr>
          <w:rFonts w:eastAsia="Calibri"/>
          <w:b/>
          <w:lang w:val="ga-IE" w:eastAsia="en-US"/>
        </w:rPr>
        <w:t xml:space="preserve">  </w:t>
      </w:r>
      <w:r w:rsidRPr="0037028B">
        <w:rPr>
          <w:rFonts w:eastAsia="Calibri"/>
          <w:b/>
          <w:sz w:val="32"/>
          <w:szCs w:val="32"/>
          <w:lang w:val="ga-IE" w:eastAsia="en-US"/>
        </w:rPr>
        <w:t xml:space="preserve">     Réamhdhearbhú neamhfhoirmiúil gur tharla bulaíocht</w:t>
      </w:r>
    </w:p>
    <w:p w14:paraId="6353FE57" w14:textId="66874238" w:rsidR="00897CD4" w:rsidRPr="00B54359" w:rsidRDefault="0052309E">
      <w:pPr>
        <w:numPr>
          <w:ilvl w:val="0"/>
          <w:numId w:val="17"/>
        </w:numPr>
        <w:suppressAutoHyphens/>
        <w:autoSpaceDE w:val="0"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>
        <w:rPr>
          <w:rFonts w:eastAsia="Calibri"/>
          <w:lang w:val="ga-IE" w:eastAsia="en-US"/>
        </w:rPr>
        <w:t xml:space="preserve">Scríobhann an múinteoir </w:t>
      </w:r>
      <w:r w:rsidR="0037028B" w:rsidRPr="0037028B">
        <w:rPr>
          <w:rFonts w:eastAsia="Calibri"/>
          <w:lang w:val="ga-IE" w:eastAsia="en-US"/>
        </w:rPr>
        <w:t xml:space="preserve">cuntas </w:t>
      </w:r>
      <w:r>
        <w:rPr>
          <w:rFonts w:eastAsia="Calibri"/>
          <w:lang w:val="ga-IE" w:eastAsia="en-US"/>
        </w:rPr>
        <w:t>i leabhar eachtraí ranga.</w:t>
      </w:r>
    </w:p>
    <w:p w14:paraId="7CFEDD0D" w14:textId="497A72DD" w:rsidR="0037028B" w:rsidRPr="006967F8" w:rsidRDefault="0037028B">
      <w:pPr>
        <w:numPr>
          <w:ilvl w:val="0"/>
          <w:numId w:val="17"/>
        </w:numPr>
        <w:suppressAutoHyphens/>
        <w:autoSpaceDE w:val="0"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color w:val="000000"/>
          <w:lang w:val="ga-IE" w:eastAsia="en-US"/>
        </w:rPr>
        <w:t>Cé nár mhór don mhúinteoir ábhartha  gach tuairisc, lena n-áirítear tuairiscí anaithnide, de bhulaíocht a fhiosrú agus a láimhseáil, ní mór don mhúinteoir ábhartha cuntas i scríbhinn a choinneáil ar na tuairiscí, ar na gníomhartha a glacadh agus ar aon phlé a rinneadh leis na rannpháirtithe</w:t>
      </w:r>
      <w:r w:rsidR="006967F8">
        <w:rPr>
          <w:rFonts w:eastAsia="Calibri"/>
          <w:color w:val="000000"/>
          <w:lang w:val="ga-IE" w:eastAsia="en-US"/>
        </w:rPr>
        <w:t>.</w:t>
      </w:r>
    </w:p>
    <w:p w14:paraId="741009B7" w14:textId="6037A20C" w:rsidR="006967F8" w:rsidRPr="00D67429" w:rsidRDefault="00D67429">
      <w:pPr>
        <w:pStyle w:val="ListParagraph"/>
        <w:numPr>
          <w:ilvl w:val="0"/>
          <w:numId w:val="17"/>
        </w:numPr>
        <w:suppressAutoHyphens/>
        <w:autoSpaceDN w:val="0"/>
        <w:spacing w:line="360" w:lineRule="auto"/>
        <w:textAlignment w:val="baseline"/>
        <w:rPr>
          <w:rFonts w:eastAsia="Calibri"/>
          <w:color w:val="000000" w:themeColor="text1"/>
          <w:lang w:val="ga-IE" w:eastAsia="en-US"/>
        </w:rPr>
      </w:pPr>
      <w:r w:rsidRPr="00D67429">
        <w:rPr>
          <w:rFonts w:eastAsia="Calibri"/>
          <w:color w:val="000000" w:themeColor="text1"/>
          <w:lang w:val="ga-IE" w:eastAsia="en-US"/>
        </w:rPr>
        <w:t xml:space="preserve">Nuair a bhaintear úsáid as an teimpléad-Tuairisc Bulaíochta, ní mór don mhúinteoir ábhartha cóip a choinneáil i bhfillteáin prófíle na páistí agus ní mór cóip a thabhairt don phríomhoide freisin. Tá na cóipeanna seo rúnda agus curtha faoi ghlas i gcófra sa seomra ranga/oifig. Beidh an teolas seo le coinneáil go dtí go </w:t>
      </w:r>
      <w:r>
        <w:rPr>
          <w:rFonts w:eastAsia="Calibri"/>
          <w:color w:val="000000" w:themeColor="text1"/>
          <w:lang w:val="ga-IE" w:eastAsia="en-US"/>
        </w:rPr>
        <w:t>mbeidh an dalta 30 bliain d’aois.</w:t>
      </w:r>
    </w:p>
    <w:p w14:paraId="270AB987" w14:textId="77777777" w:rsidR="00D67429" w:rsidRPr="00D67429" w:rsidRDefault="0037028B">
      <w:pPr>
        <w:numPr>
          <w:ilvl w:val="0"/>
          <w:numId w:val="17"/>
        </w:numPr>
        <w:suppressAutoHyphens/>
        <w:autoSpaceDE w:val="0"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color w:val="000000"/>
          <w:lang w:val="ga-IE" w:eastAsia="en-US"/>
        </w:rPr>
        <w:lastRenderedPageBreak/>
        <w:t xml:space="preserve">Ní mór don mhúinteoir ábhartha gach </w:t>
      </w:r>
      <w:r w:rsidRPr="0037028B">
        <w:rPr>
          <w:rFonts w:eastAsia="Calibri"/>
          <w:lang w:val="ga-IE" w:eastAsia="en-US"/>
        </w:rPr>
        <w:t xml:space="preserve">eachtra </w:t>
      </w:r>
      <w:r w:rsidRPr="0037028B">
        <w:rPr>
          <w:rFonts w:eastAsia="Calibri"/>
          <w:color w:val="000000"/>
          <w:lang w:val="ga-IE" w:eastAsia="en-US"/>
        </w:rPr>
        <w:t>atáthar a fhiosrú a chur in iúl don phríomhoide</w:t>
      </w:r>
    </w:p>
    <w:p w14:paraId="1F1F4FFA" w14:textId="2B29F9AF" w:rsidR="00611A3F" w:rsidRPr="00D67429" w:rsidRDefault="00AF335E" w:rsidP="00D67429">
      <w:pPr>
        <w:suppressAutoHyphens/>
        <w:autoSpaceDE w:val="0"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D67429">
        <w:rPr>
          <w:rFonts w:eastAsia="Calibri"/>
          <w:b/>
          <w:lang w:val="ga-IE" w:eastAsia="en-US"/>
        </w:rPr>
        <w:t xml:space="preserve"> </w:t>
      </w:r>
      <w:proofErr w:type="spellStart"/>
      <w:proofErr w:type="gramStart"/>
      <w:r w:rsidR="0037028B" w:rsidRPr="00D67429">
        <w:rPr>
          <w:rFonts w:eastAsia="Calibri"/>
          <w:b/>
          <w:color w:val="FF0000"/>
          <w:sz w:val="44"/>
          <w:szCs w:val="44"/>
          <w:lang w:val="en-IE" w:eastAsia="en-US"/>
        </w:rPr>
        <w:t>Foirmiúil</w:t>
      </w:r>
      <w:proofErr w:type="spellEnd"/>
      <w:r w:rsidR="0037028B" w:rsidRPr="00D67429">
        <w:rPr>
          <w:rFonts w:eastAsia="Calibri"/>
          <w:b/>
          <w:color w:val="FF0000"/>
          <w:sz w:val="44"/>
          <w:szCs w:val="44"/>
          <w:lang w:val="en-IE" w:eastAsia="en-US"/>
        </w:rPr>
        <w:t xml:space="preserve">  -</w:t>
      </w:r>
      <w:proofErr w:type="gramEnd"/>
      <w:r w:rsidR="0037028B" w:rsidRPr="00D67429">
        <w:rPr>
          <w:rFonts w:eastAsia="Calibri"/>
          <w:b/>
          <w:color w:val="FF0000"/>
          <w:sz w:val="44"/>
          <w:szCs w:val="44"/>
          <w:lang w:val="en-IE" w:eastAsia="en-US"/>
        </w:rPr>
        <w:t xml:space="preserve">  1 </w:t>
      </w:r>
      <w:r w:rsidR="0037028B" w:rsidRPr="00D67429">
        <w:rPr>
          <w:rFonts w:eastAsia="Calibri"/>
          <w:b/>
          <w:color w:val="FF0000"/>
          <w:sz w:val="44"/>
          <w:szCs w:val="44"/>
          <w:lang w:val="ga-IE" w:eastAsia="en-US"/>
        </w:rPr>
        <w:t xml:space="preserve"> </w:t>
      </w:r>
    </w:p>
    <w:p w14:paraId="74306755" w14:textId="16121E5A" w:rsidR="00961B6B" w:rsidRPr="009B1839" w:rsidRDefault="00961B6B" w:rsidP="00961B6B">
      <w:pPr>
        <w:autoSpaceDE w:val="0"/>
        <w:autoSpaceDN w:val="0"/>
        <w:spacing w:line="360" w:lineRule="auto"/>
        <w:rPr>
          <w:rFonts w:eastAsia="Calibri"/>
          <w:sz w:val="40"/>
          <w:szCs w:val="40"/>
          <w:lang w:val="ga-IE" w:eastAsia="en-US"/>
        </w:rPr>
      </w:pPr>
      <w:r w:rsidRPr="00611A3F">
        <w:rPr>
          <w:rFonts w:eastAsia="Calibri"/>
          <w:b/>
          <w:sz w:val="40"/>
          <w:szCs w:val="40"/>
          <w:lang w:val="ga-IE" w:eastAsia="en-US"/>
        </w:rPr>
        <w:t>Dearbhú</w:t>
      </w:r>
      <w:r w:rsidRPr="00611A3F">
        <w:rPr>
          <w:rFonts w:eastAsia="Calibri"/>
          <w:b/>
          <w:sz w:val="40"/>
          <w:szCs w:val="40"/>
          <w:lang w:val="en-IE" w:eastAsia="en-US"/>
        </w:rPr>
        <w:t xml:space="preserve"> </w:t>
      </w:r>
      <w:r w:rsidRPr="00611A3F">
        <w:rPr>
          <w:rFonts w:eastAsia="Calibri"/>
          <w:b/>
          <w:sz w:val="40"/>
          <w:szCs w:val="40"/>
          <w:lang w:val="ga-IE" w:eastAsia="en-US"/>
        </w:rPr>
        <w:t xml:space="preserve">gur tharla bulaíocht- </w:t>
      </w:r>
      <w:r w:rsidRPr="00A76633">
        <w:rPr>
          <w:rFonts w:eastAsia="Calibri"/>
          <w:b/>
          <w:i/>
          <w:iCs/>
          <w:color w:val="FF0000"/>
          <w:sz w:val="40"/>
          <w:szCs w:val="40"/>
          <w:lang w:val="ga-IE" w:eastAsia="en-US"/>
        </w:rPr>
        <w:t xml:space="preserve">‘Tuairisc Bulaíochta’ </w:t>
      </w:r>
    </w:p>
    <w:p w14:paraId="118F8151" w14:textId="09670908" w:rsidR="00961B6B" w:rsidRDefault="0054566D" w:rsidP="00961B6B">
      <w:pPr>
        <w:autoSpaceDE w:val="0"/>
        <w:autoSpaceDN w:val="0"/>
        <w:spacing w:line="360" w:lineRule="auto"/>
        <w:rPr>
          <w:rFonts w:eastAsia="Calibri"/>
          <w:color w:val="000000"/>
          <w:lang w:val="ga-IE" w:eastAsia="en-US"/>
        </w:rPr>
      </w:pPr>
      <w:r>
        <w:rPr>
          <w:rFonts w:eastAsia="Calibri"/>
          <w:color w:val="000000"/>
          <w:lang w:val="ga-IE" w:eastAsia="en-US"/>
        </w:rPr>
        <w:t>Má dhearbhaíonn múinteoir ábhartha gur tharla bulaíocht,</w:t>
      </w:r>
      <w:r w:rsidR="00B54359">
        <w:rPr>
          <w:rFonts w:eastAsia="Calibri"/>
          <w:color w:val="000000"/>
          <w:lang w:val="ga-IE" w:eastAsia="en-US"/>
        </w:rPr>
        <w:t xml:space="preserve"> </w:t>
      </w:r>
      <w:r>
        <w:rPr>
          <w:rFonts w:eastAsia="Calibri"/>
          <w:color w:val="000000"/>
          <w:lang w:val="ga-IE" w:eastAsia="en-US"/>
        </w:rPr>
        <w:t>n</w:t>
      </w:r>
      <w:r w:rsidR="00961B6B" w:rsidRPr="0037028B">
        <w:rPr>
          <w:rFonts w:eastAsia="Calibri"/>
          <w:color w:val="000000"/>
          <w:lang w:val="ga-IE" w:eastAsia="en-US"/>
        </w:rPr>
        <w:t xml:space="preserve">í mór don mhúinteoir ábhartha an teimpléad </w:t>
      </w:r>
      <w:r w:rsidR="00897CD4">
        <w:rPr>
          <w:rFonts w:eastAsia="Calibri"/>
          <w:color w:val="000000"/>
          <w:lang w:val="ga-IE" w:eastAsia="en-US"/>
        </w:rPr>
        <w:t xml:space="preserve">scoile “Tuairisc Bulaíochta” </w:t>
      </w:r>
      <w:r w:rsidR="00961B6B" w:rsidRPr="0037028B">
        <w:rPr>
          <w:rFonts w:eastAsia="Calibri"/>
          <w:b/>
          <w:bCs/>
          <w:color w:val="000000"/>
          <w:lang w:val="ga-IE" w:eastAsia="en-US"/>
        </w:rPr>
        <w:t xml:space="preserve"> </w:t>
      </w:r>
      <w:r w:rsidR="00961B6B" w:rsidRPr="0037028B">
        <w:rPr>
          <w:rFonts w:eastAsia="Calibri"/>
          <w:color w:val="000000"/>
          <w:lang w:val="ga-IE" w:eastAsia="en-US"/>
        </w:rPr>
        <w:t>a úsáid chun an iompraíocht bhulaíochta a chuntas</w:t>
      </w:r>
      <w:r>
        <w:rPr>
          <w:rFonts w:eastAsia="Calibri"/>
          <w:color w:val="000000"/>
          <w:lang w:val="ga-IE" w:eastAsia="en-US"/>
        </w:rPr>
        <w:t xml:space="preserve"> a chabhródh leis/lei ceisteanna a réiteach agus na caidrimh a shlánú</w:t>
      </w:r>
    </w:p>
    <w:p w14:paraId="27EE7643" w14:textId="77777777" w:rsidR="00B54359" w:rsidRPr="0037028B" w:rsidRDefault="00B54359" w:rsidP="00961B6B">
      <w:pPr>
        <w:autoSpaceDE w:val="0"/>
        <w:autoSpaceDN w:val="0"/>
        <w:spacing w:line="360" w:lineRule="auto"/>
        <w:rPr>
          <w:rFonts w:eastAsia="Calibri"/>
          <w:color w:val="000000"/>
          <w:lang w:val="ga-IE" w:eastAsia="en-US"/>
        </w:rPr>
      </w:pPr>
    </w:p>
    <w:p w14:paraId="4960BD31" w14:textId="77777777" w:rsidR="00961B6B" w:rsidRPr="0037028B" w:rsidRDefault="00961B6B" w:rsidP="00961B6B">
      <w:pPr>
        <w:autoSpaceDE w:val="0"/>
        <w:autoSpaceDN w:val="0"/>
        <w:spacing w:after="164" w:line="360" w:lineRule="auto"/>
        <w:rPr>
          <w:rFonts w:eastAsia="Calibri"/>
          <w:lang w:val="ga-IE" w:eastAsia="en-US"/>
        </w:rPr>
      </w:pPr>
      <w:r w:rsidRPr="0037028B">
        <w:rPr>
          <w:rFonts w:eastAsia="Calibri"/>
          <w:color w:val="000000"/>
          <w:lang w:val="ga-IE" w:eastAsia="en-US"/>
        </w:rPr>
        <w:t xml:space="preserve"> a) i gcásanna gur dóigh leis/léi nár déileáladh go cuí ná go leordhóthanach leis an iompraíocht bhulaíochta laistigh de 20 lá scoile tar  éis dó/di a chinneadh gur tharla iompraíocht bhulaíochta; agus </w:t>
      </w:r>
    </w:p>
    <w:p w14:paraId="1F46E68E" w14:textId="726786CB" w:rsidR="00961B6B" w:rsidRPr="0037028B" w:rsidRDefault="00961B6B" w:rsidP="00961B6B">
      <w:pPr>
        <w:autoSpaceDE w:val="0"/>
        <w:autoSpaceDN w:val="0"/>
        <w:spacing w:line="360" w:lineRule="auto"/>
        <w:rPr>
          <w:rFonts w:eastAsia="Calibri"/>
          <w:lang w:val="ga-IE" w:eastAsia="en-US"/>
        </w:rPr>
      </w:pPr>
      <w:r w:rsidRPr="0037028B">
        <w:rPr>
          <w:rFonts w:eastAsia="Calibri"/>
          <w:color w:val="000000"/>
          <w:lang w:val="ga-IE" w:eastAsia="en-US"/>
        </w:rPr>
        <w:t xml:space="preserve">b) Sa </w:t>
      </w:r>
      <w:r w:rsidR="0052309E">
        <w:rPr>
          <w:rFonts w:eastAsia="Calibri"/>
          <w:color w:val="000000"/>
          <w:lang w:val="ga-IE" w:eastAsia="en-US"/>
        </w:rPr>
        <w:t xml:space="preserve">gcás </w:t>
      </w:r>
      <w:r w:rsidRPr="0037028B">
        <w:rPr>
          <w:rFonts w:eastAsia="Calibri"/>
          <w:color w:val="000000"/>
          <w:lang w:val="ga-IE" w:eastAsia="en-US"/>
        </w:rPr>
        <w:t xml:space="preserve"> gur chinn an scoil mar chuid dá </w:t>
      </w:r>
      <w:r w:rsidR="0052309E">
        <w:rPr>
          <w:rFonts w:eastAsia="Calibri"/>
          <w:color w:val="000000"/>
          <w:lang w:val="ga-IE" w:eastAsia="en-US"/>
        </w:rPr>
        <w:t>m</w:t>
      </w:r>
      <w:r w:rsidRPr="0037028B">
        <w:rPr>
          <w:rFonts w:eastAsia="Calibri"/>
          <w:color w:val="000000"/>
          <w:lang w:val="ga-IE" w:eastAsia="en-US"/>
        </w:rPr>
        <w:t xml:space="preserve">beartas frithbhulaíochta nár mhór, i gcúinsí áirithe, an iompraíocht bhulaíochta a chuntas agus a thuairisciú láithreach bonn don Phríomhoide nó don Leas-Phríomhoide de réir mar is cuí. </w:t>
      </w:r>
    </w:p>
    <w:p w14:paraId="21A711D9" w14:textId="77777777" w:rsidR="0037028B" w:rsidRPr="00EB08DD" w:rsidRDefault="0037028B" w:rsidP="0052309E">
      <w:pPr>
        <w:autoSpaceDE w:val="0"/>
        <w:autoSpaceDN w:val="0"/>
        <w:spacing w:line="360" w:lineRule="auto"/>
        <w:rPr>
          <w:rFonts w:eastAsia="Calibri"/>
          <w:color w:val="EE0000"/>
          <w:lang w:val="ga-IE" w:eastAsia="en-US"/>
        </w:rPr>
      </w:pPr>
    </w:p>
    <w:p w14:paraId="116C9849" w14:textId="77777777" w:rsidR="00961B6B" w:rsidRPr="00F810B3" w:rsidRDefault="00961B6B" w:rsidP="00961B6B">
      <w:pPr>
        <w:autoSpaceDE w:val="0"/>
        <w:autoSpaceDN w:val="0"/>
        <w:spacing w:line="360" w:lineRule="auto"/>
        <w:rPr>
          <w:rFonts w:eastAsia="Calibri"/>
          <w:b/>
          <w:color w:val="FF0000"/>
          <w:sz w:val="44"/>
          <w:szCs w:val="44"/>
          <w:lang w:val="en-IE" w:eastAsia="en-US"/>
        </w:rPr>
      </w:pPr>
      <w:r w:rsidRPr="00F810B3">
        <w:rPr>
          <w:rFonts w:eastAsia="Calibri"/>
          <w:b/>
          <w:color w:val="FF0000"/>
          <w:sz w:val="44"/>
          <w:szCs w:val="44"/>
          <w:lang w:val="ga-IE" w:eastAsia="en-US"/>
        </w:rPr>
        <w:t xml:space="preserve">Foirmiúil - </w:t>
      </w:r>
      <w:r w:rsidRPr="00F810B3">
        <w:rPr>
          <w:rFonts w:eastAsia="Calibri"/>
          <w:b/>
          <w:color w:val="FF0000"/>
          <w:sz w:val="44"/>
          <w:szCs w:val="44"/>
          <w:lang w:val="en-IE" w:eastAsia="en-US"/>
        </w:rPr>
        <w:t xml:space="preserve"> 2 </w:t>
      </w:r>
    </w:p>
    <w:p w14:paraId="0E1AD050" w14:textId="77777777" w:rsidR="00961B6B" w:rsidRDefault="00961B6B" w:rsidP="00961B6B">
      <w:pPr>
        <w:autoSpaceDE w:val="0"/>
        <w:autoSpaceDN w:val="0"/>
        <w:spacing w:line="360" w:lineRule="auto"/>
        <w:rPr>
          <w:rFonts w:eastAsia="Calibri"/>
          <w:b/>
          <w:sz w:val="40"/>
          <w:szCs w:val="40"/>
          <w:lang w:val="ga-IE" w:eastAsia="en-US"/>
        </w:rPr>
      </w:pPr>
      <w:r w:rsidRPr="00F204E1">
        <w:rPr>
          <w:rFonts w:eastAsia="Calibri"/>
          <w:b/>
          <w:sz w:val="40"/>
          <w:szCs w:val="40"/>
          <w:lang w:val="ga-IE" w:eastAsia="en-US"/>
        </w:rPr>
        <w:t xml:space="preserve">Athbhreithniú </w:t>
      </w:r>
      <w:r>
        <w:rPr>
          <w:rFonts w:eastAsia="Calibri"/>
          <w:b/>
          <w:sz w:val="40"/>
          <w:szCs w:val="40"/>
          <w:lang w:val="ga-IE" w:eastAsia="en-US"/>
        </w:rPr>
        <w:t xml:space="preserve">– </w:t>
      </w:r>
      <w:r w:rsidRPr="00F204E1">
        <w:rPr>
          <w:rFonts w:eastAsia="Calibri"/>
          <w:b/>
          <w:sz w:val="40"/>
          <w:szCs w:val="40"/>
          <w:lang w:eastAsia="en-US"/>
        </w:rPr>
        <w:t xml:space="preserve">A </w:t>
      </w:r>
      <w:proofErr w:type="spellStart"/>
      <w:r w:rsidRPr="00F204E1">
        <w:rPr>
          <w:rFonts w:eastAsia="Calibri"/>
          <w:b/>
          <w:sz w:val="40"/>
          <w:szCs w:val="40"/>
          <w:lang w:eastAsia="en-US"/>
        </w:rPr>
        <w:t>chinneadh</w:t>
      </w:r>
      <w:proofErr w:type="spellEnd"/>
      <w:r w:rsidRPr="00F204E1">
        <w:rPr>
          <w:rFonts w:eastAsia="Calibri"/>
          <w:b/>
          <w:sz w:val="40"/>
          <w:szCs w:val="40"/>
          <w:lang w:eastAsia="en-US"/>
        </w:rPr>
        <w:t xml:space="preserve"> an </w:t>
      </w:r>
      <w:proofErr w:type="spellStart"/>
      <w:r w:rsidRPr="00F204E1">
        <w:rPr>
          <w:rFonts w:eastAsia="Calibri"/>
          <w:b/>
          <w:sz w:val="40"/>
          <w:szCs w:val="40"/>
          <w:lang w:eastAsia="en-US"/>
        </w:rPr>
        <w:t>bhfuil</w:t>
      </w:r>
      <w:proofErr w:type="spellEnd"/>
      <w:r w:rsidRPr="00F204E1">
        <w:rPr>
          <w:rFonts w:eastAsia="Calibri"/>
          <w:b/>
          <w:sz w:val="40"/>
          <w:szCs w:val="40"/>
          <w:lang w:eastAsia="en-US"/>
        </w:rPr>
        <w:t xml:space="preserve"> </w:t>
      </w:r>
      <w:proofErr w:type="spellStart"/>
      <w:r w:rsidRPr="00F204E1">
        <w:rPr>
          <w:rFonts w:eastAsia="Calibri"/>
          <w:b/>
          <w:sz w:val="40"/>
          <w:szCs w:val="40"/>
          <w:lang w:eastAsia="en-US"/>
        </w:rPr>
        <w:t>deireadh</w:t>
      </w:r>
      <w:proofErr w:type="spellEnd"/>
      <w:r w:rsidRPr="00F204E1">
        <w:rPr>
          <w:rFonts w:eastAsia="Calibri"/>
          <w:b/>
          <w:sz w:val="40"/>
          <w:szCs w:val="40"/>
          <w:lang w:eastAsia="en-US"/>
        </w:rPr>
        <w:t xml:space="preserve"> leis an </w:t>
      </w:r>
      <w:proofErr w:type="spellStart"/>
      <w:r w:rsidRPr="00F204E1">
        <w:rPr>
          <w:rFonts w:eastAsia="Calibri"/>
          <w:b/>
          <w:sz w:val="40"/>
          <w:szCs w:val="40"/>
          <w:lang w:eastAsia="en-US"/>
        </w:rPr>
        <w:t>iompraíocht</w:t>
      </w:r>
      <w:proofErr w:type="spellEnd"/>
      <w:r w:rsidRPr="00F204E1">
        <w:rPr>
          <w:rFonts w:eastAsia="Calibri"/>
          <w:b/>
          <w:sz w:val="40"/>
          <w:szCs w:val="40"/>
          <w:lang w:eastAsia="en-US"/>
        </w:rPr>
        <w:t xml:space="preserve"> </w:t>
      </w:r>
      <w:proofErr w:type="spellStart"/>
      <w:r w:rsidRPr="00F204E1">
        <w:rPr>
          <w:rFonts w:eastAsia="Calibri"/>
          <w:b/>
          <w:sz w:val="40"/>
          <w:szCs w:val="40"/>
          <w:lang w:eastAsia="en-US"/>
        </w:rPr>
        <w:t>bhulaíochta</w:t>
      </w:r>
      <w:proofErr w:type="spellEnd"/>
      <w:r>
        <w:rPr>
          <w:rFonts w:eastAsia="Calibri"/>
          <w:b/>
          <w:sz w:val="40"/>
          <w:szCs w:val="40"/>
          <w:lang w:eastAsia="en-US"/>
        </w:rPr>
        <w:t xml:space="preserve">. </w:t>
      </w:r>
    </w:p>
    <w:p w14:paraId="35B636FC" w14:textId="2EEBA127" w:rsidR="00961B6B" w:rsidRPr="00F204E1" w:rsidRDefault="00961B6B" w:rsidP="00961B6B">
      <w:pPr>
        <w:autoSpaceDE w:val="0"/>
        <w:autoSpaceDN w:val="0"/>
        <w:spacing w:line="360" w:lineRule="auto"/>
        <w:rPr>
          <w:rFonts w:eastAsia="Calibri"/>
          <w:color w:val="000000"/>
          <w:lang w:val="ga-IE" w:eastAsia="en-US"/>
        </w:rPr>
      </w:pPr>
      <w:r w:rsidRPr="00F204E1">
        <w:rPr>
          <w:rFonts w:eastAsia="Calibri"/>
          <w:color w:val="000000"/>
          <w:lang w:val="ga-IE" w:eastAsia="en-US"/>
        </w:rPr>
        <w:t>Ní mór dul i mbun plé leis na scoláirí atá i gceist agus lena dtuismitheoirí t</w:t>
      </w:r>
      <w:r w:rsidR="00D67429">
        <w:rPr>
          <w:rFonts w:eastAsia="Calibri"/>
          <w:color w:val="000000"/>
          <w:lang w:val="ga-IE" w:eastAsia="en-US"/>
        </w:rPr>
        <w:t>aobh istigh de</w:t>
      </w:r>
    </w:p>
    <w:p w14:paraId="2A68404C" w14:textId="77777777" w:rsidR="00961B6B" w:rsidRPr="00F204E1" w:rsidRDefault="00961B6B" w:rsidP="00961B6B">
      <w:pPr>
        <w:autoSpaceDE w:val="0"/>
        <w:autoSpaceDN w:val="0"/>
        <w:spacing w:line="360" w:lineRule="auto"/>
        <w:rPr>
          <w:rFonts w:eastAsia="Calibri"/>
          <w:color w:val="000000"/>
          <w:lang w:val="ga-IE" w:eastAsia="en-US"/>
        </w:rPr>
      </w:pPr>
      <w:r w:rsidRPr="00F204E1">
        <w:rPr>
          <w:rFonts w:eastAsia="Calibri"/>
          <w:color w:val="000000"/>
          <w:lang w:val="ga-IE" w:eastAsia="en-US"/>
        </w:rPr>
        <w:t>20 lá scoile tar éis na teagmhála tosaigh chun athbhreithniú a dhéanamh ar an dul chun cinn</w:t>
      </w:r>
    </w:p>
    <w:p w14:paraId="38BE2F99" w14:textId="77777777" w:rsidR="00D67429" w:rsidRDefault="00961B6B" w:rsidP="00961B6B">
      <w:pPr>
        <w:autoSpaceDE w:val="0"/>
        <w:autoSpaceDN w:val="0"/>
        <w:spacing w:line="360" w:lineRule="auto"/>
        <w:rPr>
          <w:rFonts w:eastAsia="Calibri"/>
          <w:color w:val="000000"/>
          <w:lang w:val="ga-IE" w:eastAsia="en-US"/>
        </w:rPr>
      </w:pPr>
      <w:r w:rsidRPr="00F204E1">
        <w:rPr>
          <w:rFonts w:eastAsia="Calibri"/>
          <w:color w:val="000000"/>
          <w:lang w:val="ga-IE" w:eastAsia="en-US"/>
        </w:rPr>
        <w:t>tar éis na hidirghabhála tosaigh.</w:t>
      </w:r>
    </w:p>
    <w:p w14:paraId="7E5E76D5" w14:textId="7E07DF4F" w:rsidR="00961B6B" w:rsidRPr="008B3716" w:rsidRDefault="00961B6B" w:rsidP="00961B6B">
      <w:pPr>
        <w:autoSpaceDE w:val="0"/>
        <w:autoSpaceDN w:val="0"/>
        <w:spacing w:line="360" w:lineRule="auto"/>
        <w:rPr>
          <w:rFonts w:eastAsia="Calibri"/>
          <w:color w:val="000000"/>
          <w:lang w:val="ga-IE" w:eastAsia="en-US"/>
        </w:rPr>
      </w:pPr>
      <w:r w:rsidRPr="00F204E1">
        <w:rPr>
          <w:rFonts w:eastAsia="Calibri"/>
          <w:color w:val="000000"/>
          <w:lang w:val="ga-IE" w:eastAsia="en-US"/>
        </w:rPr>
        <w:t xml:space="preserve"> I measc na ngnéithe tábhachtacha ar fiú machnamh a</w:t>
      </w:r>
      <w:r w:rsidR="008B3716">
        <w:rPr>
          <w:rFonts w:eastAsia="Calibri"/>
          <w:color w:val="000000"/>
          <w:lang w:val="ga-IE" w:eastAsia="en-US"/>
        </w:rPr>
        <w:t xml:space="preserve"> </w:t>
      </w:r>
      <w:r w:rsidRPr="00F204E1">
        <w:rPr>
          <w:rFonts w:eastAsia="Calibri"/>
          <w:color w:val="000000"/>
          <w:lang w:val="ga-IE" w:eastAsia="en-US"/>
        </w:rPr>
        <w:t>dhéanamh orthu mar chuid den athbhreithniú tá cineál na hiompraíochta, éifeachtacht nastraitéisí a úsáideadh chun du</w:t>
      </w:r>
      <w:r>
        <w:rPr>
          <w:rFonts w:eastAsia="Calibri"/>
          <w:color w:val="000000"/>
          <w:lang w:val="ga-IE" w:eastAsia="en-US"/>
        </w:rPr>
        <w:t xml:space="preserve">l </w:t>
      </w:r>
      <w:proofErr w:type="spellStart"/>
      <w:r w:rsidRPr="00F204E1">
        <w:rPr>
          <w:rFonts w:eastAsia="Calibri"/>
          <w:color w:val="000000"/>
          <w:lang w:eastAsia="en-US"/>
        </w:rPr>
        <w:t>i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ngleic</w:t>
      </w:r>
      <w:proofErr w:type="spellEnd"/>
      <w:r w:rsidRPr="00F204E1">
        <w:rPr>
          <w:rFonts w:eastAsia="Calibri"/>
          <w:color w:val="000000"/>
          <w:lang w:eastAsia="en-US"/>
        </w:rPr>
        <w:t xml:space="preserve"> leis an </w:t>
      </w:r>
      <w:proofErr w:type="spellStart"/>
      <w:r w:rsidRPr="00F204E1">
        <w:rPr>
          <w:rFonts w:eastAsia="Calibri"/>
          <w:color w:val="000000"/>
          <w:lang w:eastAsia="en-US"/>
        </w:rPr>
        <w:t>iompraíocht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bhulaíochta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agus</w:t>
      </w:r>
      <w:proofErr w:type="spellEnd"/>
      <w:r w:rsidRPr="00F204E1">
        <w:rPr>
          <w:rFonts w:eastAsia="Calibri"/>
          <w:color w:val="000000"/>
          <w:lang w:eastAsia="en-US"/>
        </w:rPr>
        <w:t xml:space="preserve"> an </w:t>
      </w:r>
      <w:proofErr w:type="spellStart"/>
      <w:r w:rsidRPr="00F204E1">
        <w:rPr>
          <w:rFonts w:eastAsia="Calibri"/>
          <w:color w:val="000000"/>
          <w:lang w:eastAsia="en-US"/>
        </w:rPr>
        <w:t>caidreamh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idir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na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scoláirí</w:t>
      </w:r>
      <w:proofErr w:type="spellEnd"/>
      <w:r w:rsidRPr="00F204E1">
        <w:rPr>
          <w:rFonts w:eastAsia="Calibri"/>
          <w:color w:val="000000"/>
          <w:lang w:eastAsia="en-US"/>
        </w:rPr>
        <w:t xml:space="preserve"> a </w:t>
      </w:r>
      <w:proofErr w:type="spellStart"/>
      <w:r w:rsidRPr="00F204E1">
        <w:rPr>
          <w:rFonts w:eastAsia="Calibri"/>
          <w:color w:val="000000"/>
          <w:lang w:eastAsia="en-US"/>
        </w:rPr>
        <w:t>bhí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i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gceist</w:t>
      </w:r>
      <w:proofErr w:type="spellEnd"/>
      <w:r w:rsidRPr="00F204E1">
        <w:rPr>
          <w:rFonts w:eastAsia="Calibri"/>
          <w:color w:val="000000"/>
          <w:lang w:eastAsia="en-US"/>
        </w:rPr>
        <w:t>.</w:t>
      </w:r>
    </w:p>
    <w:p w14:paraId="0901C22B" w14:textId="77777777" w:rsidR="00961B6B" w:rsidRPr="0037028B" w:rsidRDefault="00961B6B" w:rsidP="00961B6B">
      <w:pPr>
        <w:autoSpaceDE w:val="0"/>
        <w:autoSpaceDN w:val="0"/>
        <w:spacing w:line="360" w:lineRule="auto"/>
        <w:rPr>
          <w:rFonts w:eastAsia="Calibri"/>
          <w:color w:val="000000"/>
          <w:lang w:val="ga-IE" w:eastAsia="en-US"/>
        </w:rPr>
      </w:pPr>
    </w:p>
    <w:p w14:paraId="2382979B" w14:textId="77777777" w:rsidR="00961B6B" w:rsidRPr="0037028B" w:rsidRDefault="00961B6B" w:rsidP="00961B6B">
      <w:pPr>
        <w:autoSpaceDE w:val="0"/>
        <w:autoSpaceDN w:val="0"/>
        <w:spacing w:after="164" w:line="360" w:lineRule="auto"/>
        <w:rPr>
          <w:rFonts w:eastAsia="Calibri"/>
          <w:lang w:val="ga-IE" w:eastAsia="en-US"/>
        </w:rPr>
      </w:pPr>
      <w:r w:rsidRPr="0037028B">
        <w:rPr>
          <w:rFonts w:eastAsia="Calibri"/>
          <w:color w:val="000000"/>
          <w:lang w:val="ga-IE" w:eastAsia="en-US"/>
        </w:rPr>
        <w:t xml:space="preserve"> a) </w:t>
      </w:r>
      <w:proofErr w:type="spellStart"/>
      <w:r w:rsidRPr="00F204E1">
        <w:rPr>
          <w:rFonts w:eastAsia="Calibri"/>
          <w:color w:val="000000"/>
          <w:lang w:eastAsia="en-US"/>
        </w:rPr>
        <w:t>Fiú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má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tá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deireadh</w:t>
      </w:r>
      <w:proofErr w:type="spellEnd"/>
      <w:r w:rsidRPr="00F204E1">
        <w:rPr>
          <w:rFonts w:eastAsia="Calibri"/>
          <w:color w:val="000000"/>
          <w:lang w:eastAsia="en-US"/>
        </w:rPr>
        <w:t xml:space="preserve"> leis an </w:t>
      </w:r>
      <w:proofErr w:type="spellStart"/>
      <w:r w:rsidRPr="00F204E1">
        <w:rPr>
          <w:rFonts w:eastAsia="Calibri"/>
          <w:color w:val="000000"/>
          <w:lang w:eastAsia="en-US"/>
        </w:rPr>
        <w:t>iompraíocht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bhulaíochta</w:t>
      </w:r>
      <w:proofErr w:type="spellEnd"/>
      <w:r w:rsidRPr="00F204E1">
        <w:rPr>
          <w:rFonts w:eastAsia="Calibri"/>
          <w:color w:val="000000"/>
          <w:lang w:eastAsia="en-US"/>
        </w:rPr>
        <w:t xml:space="preserve">, </w:t>
      </w:r>
      <w:proofErr w:type="spellStart"/>
      <w:r w:rsidRPr="00F204E1">
        <w:rPr>
          <w:rFonts w:eastAsia="Calibri"/>
          <w:color w:val="000000"/>
          <w:lang w:eastAsia="en-US"/>
        </w:rPr>
        <w:t>d’fhéadfadh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sé</w:t>
      </w:r>
      <w:proofErr w:type="spellEnd"/>
      <w:r w:rsidRPr="00F204E1">
        <w:rPr>
          <w:rFonts w:eastAsia="Calibri"/>
          <w:color w:val="000000"/>
          <w:lang w:eastAsia="en-US"/>
        </w:rPr>
        <w:t xml:space="preserve"> go </w:t>
      </w:r>
      <w:proofErr w:type="spellStart"/>
      <w:r w:rsidRPr="00F204E1">
        <w:rPr>
          <w:rFonts w:eastAsia="Calibri"/>
          <w:color w:val="000000"/>
          <w:lang w:eastAsia="en-US"/>
        </w:rPr>
        <w:t>mbeadh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maoirseacht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agus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tacaíocht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leanúnach</w:t>
      </w:r>
      <w:proofErr w:type="spellEnd"/>
      <w:r w:rsidRPr="00F204E1">
        <w:rPr>
          <w:rFonts w:eastAsia="Calibri"/>
          <w:color w:val="000000"/>
          <w:lang w:eastAsia="en-US"/>
        </w:rPr>
        <w:t xml:space="preserve"> de </w:t>
      </w:r>
      <w:proofErr w:type="spellStart"/>
      <w:r w:rsidRPr="00F204E1">
        <w:rPr>
          <w:rFonts w:eastAsia="Calibri"/>
          <w:color w:val="000000"/>
          <w:lang w:eastAsia="en-US"/>
        </w:rPr>
        <w:t>dhíth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ar</w:t>
      </w:r>
      <w:proofErr w:type="spellEnd"/>
      <w:r w:rsidRPr="00F204E1">
        <w:rPr>
          <w:rFonts w:eastAsia="Calibri"/>
          <w:color w:val="000000"/>
          <w:lang w:eastAsia="en-US"/>
        </w:rPr>
        <w:t xml:space="preserve"> an </w:t>
      </w:r>
      <w:proofErr w:type="spellStart"/>
      <w:r w:rsidRPr="00F204E1">
        <w:rPr>
          <w:rFonts w:eastAsia="Calibri"/>
          <w:color w:val="000000"/>
          <w:lang w:eastAsia="en-US"/>
        </w:rPr>
        <w:t>scoláire</w:t>
      </w:r>
      <w:proofErr w:type="spellEnd"/>
      <w:r w:rsidRPr="00F204E1">
        <w:rPr>
          <w:rFonts w:eastAsia="Calibri"/>
          <w:color w:val="000000"/>
          <w:lang w:eastAsia="en-US"/>
        </w:rPr>
        <w:t xml:space="preserve"> a </w:t>
      </w:r>
      <w:proofErr w:type="spellStart"/>
      <w:r w:rsidRPr="00F204E1">
        <w:rPr>
          <w:rFonts w:eastAsia="Calibri"/>
          <w:color w:val="000000"/>
          <w:lang w:eastAsia="en-US"/>
        </w:rPr>
        <w:t>d’fhulaing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iompraíocht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bhulaíochta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agus</w:t>
      </w:r>
      <w:proofErr w:type="spellEnd"/>
      <w:r w:rsidRPr="00F204E1"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ar</w:t>
      </w:r>
      <w:proofErr w:type="spellEnd"/>
      <w:r w:rsidRPr="00F204E1">
        <w:rPr>
          <w:rFonts w:eastAsia="Calibri"/>
          <w:color w:val="000000"/>
          <w:lang w:eastAsia="en-US"/>
        </w:rPr>
        <w:t xml:space="preserve"> an </w:t>
      </w:r>
      <w:proofErr w:type="spellStart"/>
      <w:r w:rsidRPr="00F204E1">
        <w:rPr>
          <w:rFonts w:eastAsia="Calibri"/>
          <w:color w:val="000000"/>
          <w:lang w:eastAsia="en-US"/>
        </w:rPr>
        <w:t>scoláire</w:t>
      </w:r>
      <w:proofErr w:type="spellEnd"/>
      <w:r w:rsidRPr="00F204E1">
        <w:rPr>
          <w:rFonts w:eastAsia="Calibri"/>
          <w:color w:val="000000"/>
          <w:lang w:eastAsia="en-US"/>
        </w:rPr>
        <w:t xml:space="preserve"> a </w:t>
      </w:r>
      <w:proofErr w:type="spellStart"/>
      <w:r w:rsidRPr="00F204E1">
        <w:rPr>
          <w:rFonts w:eastAsia="Calibri"/>
          <w:color w:val="000000"/>
          <w:lang w:eastAsia="en-US"/>
        </w:rPr>
        <w:t>léirigh</w:t>
      </w:r>
      <w:proofErr w:type="spellEnd"/>
      <w:r w:rsidRPr="00F204E1">
        <w:rPr>
          <w:rFonts w:eastAsia="Calibri"/>
          <w:color w:val="000000"/>
          <w:lang w:eastAsia="en-US"/>
        </w:rPr>
        <w:t xml:space="preserve"> an </w:t>
      </w:r>
      <w:proofErr w:type="spellStart"/>
      <w:r w:rsidRPr="00F204E1">
        <w:rPr>
          <w:rFonts w:eastAsia="Calibri"/>
          <w:color w:val="000000"/>
          <w:lang w:eastAsia="en-US"/>
        </w:rPr>
        <w:t>iompraíocht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araon</w:t>
      </w:r>
      <w:proofErr w:type="spellEnd"/>
      <w:r w:rsidRPr="00F204E1">
        <w:rPr>
          <w:rFonts w:eastAsia="Calibri"/>
          <w:color w:val="000000"/>
          <w:lang w:eastAsia="en-US"/>
        </w:rPr>
        <w:t xml:space="preserve">. </w:t>
      </w:r>
      <w:proofErr w:type="spellStart"/>
      <w:r w:rsidRPr="00F204E1">
        <w:rPr>
          <w:rFonts w:eastAsia="Calibri"/>
          <w:color w:val="000000"/>
          <w:lang w:eastAsia="en-US"/>
        </w:rPr>
        <w:t>D’fhéadfadh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sé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roinnt</w:t>
      </w:r>
      <w:proofErr w:type="spellEnd"/>
      <w:r w:rsidRPr="00F204E1">
        <w:rPr>
          <w:rFonts w:eastAsia="Calibri"/>
          <w:color w:val="000000"/>
          <w:lang w:eastAsia="en-US"/>
        </w:rPr>
        <w:t xml:space="preserve"> ama a </w:t>
      </w:r>
      <w:proofErr w:type="spellStart"/>
      <w:r w:rsidRPr="00F204E1">
        <w:rPr>
          <w:rFonts w:eastAsia="Calibri"/>
          <w:color w:val="000000"/>
          <w:lang w:eastAsia="en-US"/>
        </w:rPr>
        <w:t>thógáil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nó</w:t>
      </w:r>
      <w:proofErr w:type="spellEnd"/>
      <w:r w:rsidRPr="00F204E1">
        <w:rPr>
          <w:rFonts w:eastAsia="Calibri"/>
          <w:color w:val="000000"/>
          <w:lang w:eastAsia="en-US"/>
        </w:rPr>
        <w:t xml:space="preserve"> go </w:t>
      </w:r>
      <w:proofErr w:type="spellStart"/>
      <w:r w:rsidRPr="00F204E1">
        <w:rPr>
          <w:rFonts w:eastAsia="Calibri"/>
          <w:color w:val="000000"/>
          <w:lang w:eastAsia="en-US"/>
        </w:rPr>
        <w:t>mbeidh</w:t>
      </w:r>
      <w:proofErr w:type="spellEnd"/>
      <w:r w:rsidRPr="00F204E1">
        <w:rPr>
          <w:rFonts w:eastAsia="Calibri"/>
          <w:color w:val="000000"/>
          <w:lang w:eastAsia="en-US"/>
        </w:rPr>
        <w:t xml:space="preserve"> an </w:t>
      </w:r>
      <w:proofErr w:type="spellStart"/>
      <w:r w:rsidRPr="00F204E1">
        <w:rPr>
          <w:rFonts w:eastAsia="Calibri"/>
          <w:color w:val="000000"/>
          <w:lang w:eastAsia="en-US"/>
        </w:rPr>
        <w:t>caidreamh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socair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agus</w:t>
      </w:r>
      <w:proofErr w:type="spellEnd"/>
      <w:r w:rsidRPr="00F204E1">
        <w:rPr>
          <w:rFonts w:eastAsia="Calibri"/>
          <w:color w:val="000000"/>
          <w:lang w:eastAsia="en-US"/>
        </w:rPr>
        <w:t xml:space="preserve"> go </w:t>
      </w:r>
      <w:proofErr w:type="spellStart"/>
      <w:r w:rsidRPr="00F204E1">
        <w:rPr>
          <w:rFonts w:eastAsia="Calibri"/>
          <w:color w:val="000000"/>
          <w:lang w:eastAsia="en-US"/>
        </w:rPr>
        <w:t>mbeidh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tionchar</w:t>
      </w:r>
      <w:proofErr w:type="spellEnd"/>
      <w:r w:rsidRPr="00F204E1">
        <w:rPr>
          <w:rFonts w:eastAsia="Calibri"/>
          <w:color w:val="000000"/>
          <w:lang w:eastAsia="en-US"/>
        </w:rPr>
        <w:t xml:space="preserve"> ag </w:t>
      </w:r>
      <w:proofErr w:type="spellStart"/>
      <w:r w:rsidRPr="00F204E1">
        <w:rPr>
          <w:rFonts w:eastAsia="Calibri"/>
          <w:color w:val="000000"/>
          <w:lang w:eastAsia="en-US"/>
        </w:rPr>
        <w:t>na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tacaíochtaí</w:t>
      </w:r>
      <w:proofErr w:type="spellEnd"/>
      <w:r w:rsidRPr="00F204E1">
        <w:rPr>
          <w:rFonts w:eastAsia="Calibri"/>
          <w:color w:val="000000"/>
          <w:lang w:eastAsia="en-US"/>
        </w:rPr>
        <w:t xml:space="preserve">. I </w:t>
      </w:r>
      <w:proofErr w:type="spellStart"/>
      <w:r w:rsidRPr="00F204E1">
        <w:rPr>
          <w:rFonts w:eastAsia="Calibri"/>
          <w:color w:val="000000"/>
          <w:lang w:eastAsia="en-US"/>
        </w:rPr>
        <w:lastRenderedPageBreak/>
        <w:t>gcásanna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áirithe</w:t>
      </w:r>
      <w:proofErr w:type="spellEnd"/>
      <w:r w:rsidRPr="00F204E1">
        <w:rPr>
          <w:rFonts w:eastAsia="Calibri"/>
          <w:color w:val="000000"/>
          <w:lang w:eastAsia="en-US"/>
        </w:rPr>
        <w:t xml:space="preserve">, </w:t>
      </w:r>
      <w:proofErr w:type="spellStart"/>
      <w:r w:rsidRPr="00F204E1">
        <w:rPr>
          <w:rFonts w:eastAsia="Calibri"/>
          <w:color w:val="000000"/>
          <w:lang w:eastAsia="en-US"/>
        </w:rPr>
        <w:t>d’fhéadfadh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sé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nach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ndéanfar</w:t>
      </w:r>
      <w:proofErr w:type="spellEnd"/>
      <w:r w:rsidRPr="00F204E1">
        <w:rPr>
          <w:rFonts w:eastAsia="Calibri"/>
          <w:color w:val="000000"/>
          <w:lang w:eastAsia="en-US"/>
        </w:rPr>
        <w:t xml:space="preserve"> an </w:t>
      </w:r>
      <w:proofErr w:type="spellStart"/>
      <w:r w:rsidRPr="00F204E1">
        <w:rPr>
          <w:rFonts w:eastAsia="Calibri"/>
          <w:color w:val="000000"/>
          <w:lang w:eastAsia="en-US"/>
        </w:rPr>
        <w:t>caidreamh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gramStart"/>
      <w:r w:rsidRPr="00F204E1">
        <w:rPr>
          <w:rFonts w:eastAsia="Calibri"/>
          <w:color w:val="000000"/>
          <w:lang w:eastAsia="en-US"/>
        </w:rPr>
        <w:t>a</w:t>
      </w:r>
      <w:proofErr w:type="gram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athbhunú</w:t>
      </w:r>
      <w:proofErr w:type="spellEnd"/>
      <w:r w:rsidRPr="00F204E1">
        <w:rPr>
          <w:rFonts w:eastAsia="Calibri"/>
          <w:color w:val="000000"/>
          <w:lang w:eastAsia="en-US"/>
        </w:rPr>
        <w:t xml:space="preserve"> mar a </w:t>
      </w:r>
      <w:proofErr w:type="spellStart"/>
      <w:r w:rsidRPr="00F204E1">
        <w:rPr>
          <w:rFonts w:eastAsia="Calibri"/>
          <w:color w:val="000000"/>
          <w:lang w:eastAsia="en-US"/>
        </w:rPr>
        <w:t>bhí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sé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roimh</w:t>
      </w:r>
      <w:proofErr w:type="spellEnd"/>
      <w:r w:rsidRPr="00F204E1">
        <w:rPr>
          <w:rFonts w:eastAsia="Calibri"/>
          <w:color w:val="000000"/>
          <w:lang w:eastAsia="en-US"/>
        </w:rPr>
        <w:t xml:space="preserve"> an </w:t>
      </w:r>
      <w:proofErr w:type="spellStart"/>
      <w:r w:rsidRPr="00F204E1">
        <w:rPr>
          <w:rFonts w:eastAsia="Calibri"/>
          <w:color w:val="000000"/>
          <w:lang w:eastAsia="en-US"/>
        </w:rPr>
        <w:t>iompraíocht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bhulaíochta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riamh</w:t>
      </w:r>
      <w:proofErr w:type="spellEnd"/>
      <w:r w:rsidRPr="00F204E1">
        <w:rPr>
          <w:rFonts w:eastAsia="Calibri"/>
          <w:color w:val="000000"/>
          <w:lang w:eastAsia="en-US"/>
        </w:rPr>
        <w:t>.</w:t>
      </w:r>
    </w:p>
    <w:p w14:paraId="63FEE0AF" w14:textId="77777777" w:rsidR="00961B6B" w:rsidRPr="0037028B" w:rsidRDefault="00961B6B" w:rsidP="00961B6B">
      <w:pPr>
        <w:autoSpaceDE w:val="0"/>
        <w:autoSpaceDN w:val="0"/>
        <w:spacing w:line="360" w:lineRule="auto"/>
        <w:rPr>
          <w:rFonts w:eastAsia="Calibri"/>
          <w:lang w:val="ga-IE" w:eastAsia="en-US"/>
        </w:rPr>
      </w:pPr>
      <w:r w:rsidRPr="0037028B">
        <w:rPr>
          <w:rFonts w:eastAsia="Calibri"/>
          <w:color w:val="000000"/>
          <w:lang w:val="ga-IE" w:eastAsia="en-US"/>
        </w:rPr>
        <w:t xml:space="preserve">b) </w:t>
      </w:r>
      <w:r w:rsidRPr="00F204E1">
        <w:rPr>
          <w:rFonts w:eastAsia="Calibri"/>
          <w:color w:val="000000"/>
          <w:lang w:eastAsia="en-US"/>
        </w:rPr>
        <w:t xml:space="preserve">Mura </w:t>
      </w:r>
      <w:proofErr w:type="spellStart"/>
      <w:r w:rsidRPr="00F204E1">
        <w:rPr>
          <w:rFonts w:eastAsia="Calibri"/>
          <w:color w:val="000000"/>
          <w:lang w:eastAsia="en-US"/>
        </w:rPr>
        <w:t>mbeidh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deireadh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tagtha</w:t>
      </w:r>
      <w:proofErr w:type="spellEnd"/>
      <w:r w:rsidRPr="00F204E1">
        <w:rPr>
          <w:rFonts w:eastAsia="Calibri"/>
          <w:color w:val="000000"/>
          <w:lang w:eastAsia="en-US"/>
        </w:rPr>
        <w:t xml:space="preserve"> leis an </w:t>
      </w:r>
      <w:proofErr w:type="spellStart"/>
      <w:r w:rsidRPr="00F204E1">
        <w:rPr>
          <w:rFonts w:eastAsia="Calibri"/>
          <w:color w:val="000000"/>
          <w:lang w:eastAsia="en-US"/>
        </w:rPr>
        <w:t>iompraíocht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bhulaíochta</w:t>
      </w:r>
      <w:proofErr w:type="spellEnd"/>
      <w:r w:rsidRPr="00F204E1">
        <w:rPr>
          <w:rFonts w:eastAsia="Calibri"/>
          <w:color w:val="000000"/>
          <w:lang w:eastAsia="en-US"/>
        </w:rPr>
        <w:t xml:space="preserve">, </w:t>
      </w:r>
      <w:proofErr w:type="spellStart"/>
      <w:r w:rsidRPr="00F204E1">
        <w:rPr>
          <w:rFonts w:eastAsia="Calibri"/>
          <w:color w:val="000000"/>
          <w:lang w:eastAsia="en-US"/>
        </w:rPr>
        <w:t>ba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chóir</w:t>
      </w:r>
      <w:proofErr w:type="spellEnd"/>
      <w:r w:rsidRPr="00F204E1">
        <w:rPr>
          <w:rFonts w:eastAsia="Calibri"/>
          <w:color w:val="000000"/>
          <w:lang w:eastAsia="en-US"/>
        </w:rPr>
        <w:t xml:space="preserve"> don </w:t>
      </w:r>
      <w:proofErr w:type="spellStart"/>
      <w:r w:rsidRPr="00F204E1">
        <w:rPr>
          <w:rFonts w:eastAsia="Calibri"/>
          <w:color w:val="000000"/>
          <w:lang w:eastAsia="en-US"/>
        </w:rPr>
        <w:t>mhúinteoir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athbhreithniú</w:t>
      </w:r>
      <w:proofErr w:type="spellEnd"/>
      <w:r w:rsidRPr="00F204E1">
        <w:rPr>
          <w:rFonts w:eastAsia="Calibri"/>
          <w:color w:val="000000"/>
          <w:lang w:eastAsia="en-US"/>
        </w:rPr>
        <w:t xml:space="preserve"> a </w:t>
      </w:r>
      <w:proofErr w:type="spellStart"/>
      <w:r w:rsidRPr="00F204E1">
        <w:rPr>
          <w:rFonts w:eastAsia="Calibri"/>
          <w:color w:val="000000"/>
          <w:lang w:eastAsia="en-US"/>
        </w:rPr>
        <w:t>dhéanamh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ar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na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straitéisí</w:t>
      </w:r>
      <w:proofErr w:type="spellEnd"/>
      <w:r w:rsidRPr="00F204E1">
        <w:rPr>
          <w:rFonts w:eastAsia="Calibri"/>
          <w:color w:val="000000"/>
          <w:lang w:eastAsia="en-US"/>
        </w:rPr>
        <w:t xml:space="preserve"> a </w:t>
      </w:r>
      <w:proofErr w:type="spellStart"/>
      <w:r w:rsidRPr="00F204E1">
        <w:rPr>
          <w:rFonts w:eastAsia="Calibri"/>
          <w:color w:val="000000"/>
          <w:lang w:eastAsia="en-US"/>
        </w:rPr>
        <w:t>úsáideadh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i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gcomhairle</w:t>
      </w:r>
      <w:proofErr w:type="spellEnd"/>
      <w:r w:rsidRPr="00F204E1">
        <w:rPr>
          <w:rFonts w:eastAsia="Calibri"/>
          <w:color w:val="000000"/>
          <w:lang w:eastAsia="en-US"/>
        </w:rPr>
        <w:t xml:space="preserve"> leis </w:t>
      </w:r>
      <w:proofErr w:type="spellStart"/>
      <w:r w:rsidRPr="00F204E1">
        <w:rPr>
          <w:rFonts w:eastAsia="Calibri"/>
          <w:color w:val="000000"/>
          <w:lang w:eastAsia="en-US"/>
        </w:rPr>
        <w:t>na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scoláirí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agus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na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tuismitheoirí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agus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aontú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ar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bhualadh</w:t>
      </w:r>
      <w:proofErr w:type="spellEnd"/>
      <w:r w:rsidRPr="00F204E1">
        <w:rPr>
          <w:rFonts w:eastAsia="Calibri"/>
          <w:color w:val="000000"/>
          <w:lang w:eastAsia="en-US"/>
        </w:rPr>
        <w:t xml:space="preserve"> le </w:t>
      </w:r>
      <w:proofErr w:type="spellStart"/>
      <w:r w:rsidRPr="00F204E1">
        <w:rPr>
          <w:rFonts w:eastAsia="Calibri"/>
          <w:color w:val="000000"/>
          <w:lang w:eastAsia="en-US"/>
        </w:rPr>
        <w:t>chéile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arís</w:t>
      </w:r>
      <w:proofErr w:type="spellEnd"/>
      <w:r w:rsidRPr="00F204E1">
        <w:rPr>
          <w:rFonts w:eastAsia="Calibri"/>
          <w:color w:val="000000"/>
          <w:lang w:eastAsia="en-US"/>
        </w:rPr>
        <w:t xml:space="preserve"> thar </w:t>
      </w:r>
      <w:proofErr w:type="spellStart"/>
      <w:r w:rsidRPr="00F204E1">
        <w:rPr>
          <w:rFonts w:eastAsia="Calibri"/>
          <w:color w:val="000000"/>
          <w:lang w:eastAsia="en-US"/>
        </w:rPr>
        <w:t>thréimhse</w:t>
      </w:r>
      <w:proofErr w:type="spellEnd"/>
      <w:r w:rsidRPr="00F204E1">
        <w:rPr>
          <w:rFonts w:eastAsia="Calibri"/>
          <w:color w:val="000000"/>
          <w:lang w:eastAsia="en-US"/>
        </w:rPr>
        <w:t xml:space="preserve"> ama </w:t>
      </w:r>
      <w:proofErr w:type="spellStart"/>
      <w:r w:rsidRPr="00F204E1">
        <w:rPr>
          <w:rFonts w:eastAsia="Calibri"/>
          <w:color w:val="000000"/>
          <w:lang w:eastAsia="en-US"/>
        </w:rPr>
        <w:t>chomhaontaithe</w:t>
      </w:r>
      <w:proofErr w:type="spellEnd"/>
      <w:r w:rsidRPr="00F204E1">
        <w:rPr>
          <w:rFonts w:eastAsia="Calibri"/>
          <w:color w:val="000000"/>
          <w:lang w:eastAsia="en-US"/>
        </w:rPr>
        <w:t xml:space="preserve"> go </w:t>
      </w:r>
      <w:proofErr w:type="spellStart"/>
      <w:r w:rsidRPr="00F204E1">
        <w:rPr>
          <w:rFonts w:eastAsia="Calibri"/>
          <w:color w:val="000000"/>
          <w:lang w:eastAsia="en-US"/>
        </w:rPr>
        <w:t>dtí</w:t>
      </w:r>
      <w:proofErr w:type="spellEnd"/>
      <w:r w:rsidRPr="00F204E1">
        <w:rPr>
          <w:rFonts w:eastAsia="Calibri"/>
          <w:color w:val="000000"/>
          <w:lang w:eastAsia="en-US"/>
        </w:rPr>
        <w:t xml:space="preserve"> go </w:t>
      </w:r>
      <w:proofErr w:type="spellStart"/>
      <w:r w:rsidRPr="00F204E1">
        <w:rPr>
          <w:rFonts w:eastAsia="Calibri"/>
          <w:color w:val="000000"/>
          <w:lang w:eastAsia="en-US"/>
        </w:rPr>
        <w:t>dtiocfaidh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deireadh</w:t>
      </w:r>
      <w:proofErr w:type="spellEnd"/>
      <w:r w:rsidRPr="00F204E1">
        <w:rPr>
          <w:rFonts w:eastAsia="Calibri"/>
          <w:color w:val="000000"/>
          <w:lang w:eastAsia="en-US"/>
        </w:rPr>
        <w:t xml:space="preserve"> leis an </w:t>
      </w:r>
      <w:proofErr w:type="spellStart"/>
      <w:r w:rsidRPr="00F204E1">
        <w:rPr>
          <w:rFonts w:eastAsia="Calibri"/>
          <w:color w:val="000000"/>
          <w:lang w:eastAsia="en-US"/>
        </w:rPr>
        <w:t>iompraíocht</w:t>
      </w:r>
      <w:proofErr w:type="spellEnd"/>
      <w:r w:rsidRPr="00F204E1">
        <w:rPr>
          <w:rFonts w:eastAsia="Calibri"/>
          <w:color w:val="000000"/>
          <w:lang w:eastAsia="en-US"/>
        </w:rPr>
        <w:t xml:space="preserve"> </w:t>
      </w:r>
      <w:proofErr w:type="spellStart"/>
      <w:r w:rsidRPr="00F204E1">
        <w:rPr>
          <w:rFonts w:eastAsia="Calibri"/>
          <w:color w:val="000000"/>
          <w:lang w:eastAsia="en-US"/>
        </w:rPr>
        <w:t>bhulaíochta</w:t>
      </w:r>
      <w:proofErr w:type="spellEnd"/>
      <w:r w:rsidRPr="00F204E1">
        <w:rPr>
          <w:rFonts w:eastAsia="Calibri"/>
          <w:color w:val="000000"/>
          <w:lang w:eastAsia="en-US"/>
        </w:rPr>
        <w:t>.</w:t>
      </w:r>
    </w:p>
    <w:p w14:paraId="43FE8F70" w14:textId="77777777" w:rsidR="00961B6B" w:rsidRDefault="00961B6B" w:rsidP="00961B6B">
      <w:pPr>
        <w:suppressAutoHyphens/>
        <w:autoSpaceDN w:val="0"/>
        <w:spacing w:line="360" w:lineRule="auto"/>
        <w:textAlignment w:val="baseline"/>
        <w:rPr>
          <w:rFonts w:eastAsia="Calibri"/>
          <w:lang w:val="ga-IE" w:eastAsia="en-US"/>
        </w:rPr>
      </w:pPr>
    </w:p>
    <w:p w14:paraId="17D18AD1" w14:textId="77777777" w:rsidR="00961B6B" w:rsidRDefault="00961B6B" w:rsidP="00961B6B">
      <w:pPr>
        <w:suppressAutoHyphens/>
        <w:autoSpaceDN w:val="0"/>
        <w:spacing w:line="360" w:lineRule="auto"/>
        <w:textAlignment w:val="baseline"/>
      </w:pPr>
      <w:r>
        <w:t xml:space="preserve">Más </w:t>
      </w:r>
      <w:proofErr w:type="spellStart"/>
      <w:r>
        <w:t>léir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an </w:t>
      </w:r>
      <w:proofErr w:type="spellStart"/>
      <w:r>
        <w:t>scoláire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an </w:t>
      </w:r>
      <w:proofErr w:type="spellStart"/>
      <w:r>
        <w:t>iompraíocht</w:t>
      </w:r>
      <w:proofErr w:type="spellEnd"/>
      <w:r>
        <w:t xml:space="preserve"> </w:t>
      </w:r>
      <w:proofErr w:type="spellStart"/>
      <w:r>
        <w:t>bhulaíochta</w:t>
      </w:r>
      <w:proofErr w:type="spellEnd"/>
      <w:r>
        <w:t xml:space="preserve"> á </w:t>
      </w:r>
      <w:proofErr w:type="spellStart"/>
      <w:r>
        <w:t>léiriú</w:t>
      </w:r>
      <w:proofErr w:type="spellEnd"/>
      <w:r>
        <w:t xml:space="preserve"> </w:t>
      </w:r>
      <w:proofErr w:type="spellStart"/>
      <w:r>
        <w:t>aige</w:t>
      </w:r>
      <w:proofErr w:type="spellEnd"/>
      <w:r>
        <w:t>/</w:t>
      </w:r>
      <w:proofErr w:type="spellStart"/>
      <w:r>
        <w:t>aici</w:t>
      </w:r>
      <w:proofErr w:type="spellEnd"/>
      <w:r>
        <w:t xml:space="preserve"> ag </w:t>
      </w:r>
      <w:proofErr w:type="spellStart"/>
      <w:r>
        <w:t>leanúint</w:t>
      </w:r>
      <w:proofErr w:type="spellEnd"/>
      <w:r>
        <w:t xml:space="preserve"> den </w:t>
      </w:r>
      <w:proofErr w:type="spellStart"/>
      <w:r>
        <w:t>iompraíocht</w:t>
      </w:r>
      <w:proofErr w:type="spellEnd"/>
      <w:r>
        <w:t xml:space="preserve"> a </w:t>
      </w:r>
      <w:proofErr w:type="spellStart"/>
      <w:r>
        <w:t>léiriú</w:t>
      </w:r>
      <w:proofErr w:type="spellEnd"/>
      <w:r>
        <w:t xml:space="preserve">, </w:t>
      </w:r>
      <w:proofErr w:type="spellStart"/>
      <w:r>
        <w:t>bainfidh</w:t>
      </w:r>
      <w:proofErr w:type="spellEnd"/>
      <w:r>
        <w:t xml:space="preserve"> an </w:t>
      </w:r>
      <w:proofErr w:type="spellStart"/>
      <w:r>
        <w:t>scoil</w:t>
      </w:r>
      <w:proofErr w:type="spellEnd"/>
      <w:r>
        <w:t xml:space="preserve"> </w:t>
      </w:r>
      <w:proofErr w:type="spellStart"/>
      <w:r>
        <w:t>úsáid</w:t>
      </w:r>
      <w:proofErr w:type="spellEnd"/>
      <w:r>
        <w:t xml:space="preserve"> as </w:t>
      </w:r>
      <w:proofErr w:type="spellStart"/>
      <w:r>
        <w:t>straitéisí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déileáil</w:t>
      </w:r>
      <w:proofErr w:type="spellEnd"/>
      <w:r>
        <w:t xml:space="preserve"> le </w:t>
      </w:r>
      <w:proofErr w:type="spellStart"/>
      <w:r>
        <w:t>hiompraíocht</w:t>
      </w:r>
      <w:proofErr w:type="spellEnd"/>
      <w:r>
        <w:t xml:space="preserve"> </w:t>
      </w:r>
      <w:proofErr w:type="spellStart"/>
      <w:r>
        <w:t>mhíchuí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bhforáiltear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gCód</w:t>
      </w:r>
      <w:proofErr w:type="spellEnd"/>
      <w:r>
        <w:t xml:space="preserve"> </w:t>
      </w:r>
      <w:proofErr w:type="spellStart"/>
      <w:r>
        <w:t>Iompair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scoile</w:t>
      </w:r>
      <w:proofErr w:type="spellEnd"/>
      <w:r>
        <w:t xml:space="preserve">. </w:t>
      </w:r>
      <w:proofErr w:type="spellStart"/>
      <w:r>
        <w:t>Má</w:t>
      </w:r>
      <w:proofErr w:type="spellEnd"/>
      <w:r>
        <w:t xml:space="preserve"> </w:t>
      </w:r>
      <w:proofErr w:type="spellStart"/>
      <w:r>
        <w:t>dhéantar</w:t>
      </w:r>
      <w:proofErr w:type="spellEnd"/>
      <w:r>
        <w:t xml:space="preserve"> </w:t>
      </w:r>
      <w:proofErr w:type="spellStart"/>
      <w:r>
        <w:t>breithniú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phionóis</w:t>
      </w:r>
      <w:proofErr w:type="spellEnd"/>
      <w:r>
        <w:t xml:space="preserve"> </w:t>
      </w:r>
      <w:proofErr w:type="spellStart"/>
      <w:r>
        <w:t>smachta</w:t>
      </w:r>
      <w:proofErr w:type="spellEnd"/>
      <w:r>
        <w:t xml:space="preserve"> a </w:t>
      </w:r>
      <w:proofErr w:type="spellStart"/>
      <w:r>
        <w:t>úsáid</w:t>
      </w:r>
      <w:proofErr w:type="spellEnd"/>
      <w:r>
        <w:t xml:space="preserve">, is </w:t>
      </w:r>
      <w:proofErr w:type="spellStart"/>
      <w:r>
        <w:t>ceist</w:t>
      </w:r>
      <w:proofErr w:type="spellEnd"/>
      <w:r>
        <w:t xml:space="preserve"> é </w:t>
      </w:r>
      <w:proofErr w:type="spellStart"/>
      <w:r>
        <w:t>seo</w:t>
      </w:r>
      <w:proofErr w:type="spellEnd"/>
      <w:r>
        <w:t xml:space="preserve"> </w:t>
      </w:r>
      <w:proofErr w:type="spellStart"/>
      <w:r>
        <w:t>idir</w:t>
      </w:r>
      <w:proofErr w:type="spellEnd"/>
      <w:r>
        <w:t xml:space="preserve"> an </w:t>
      </w:r>
      <w:proofErr w:type="spellStart"/>
      <w:r>
        <w:t>scoláire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>, a t(h)</w:t>
      </w:r>
      <w:proofErr w:type="spellStart"/>
      <w:r>
        <w:t>uismitheoirí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scoil</w:t>
      </w:r>
      <w:proofErr w:type="spellEnd"/>
      <w:r>
        <w:t xml:space="preserve">. </w:t>
      </w:r>
    </w:p>
    <w:p w14:paraId="0957CC8D" w14:textId="77777777" w:rsidR="0037028B" w:rsidRPr="0037028B" w:rsidRDefault="0037028B" w:rsidP="0037028B">
      <w:pPr>
        <w:suppressAutoHyphens/>
        <w:autoSpaceDN w:val="0"/>
        <w:spacing w:line="360" w:lineRule="auto"/>
        <w:textAlignment w:val="baseline"/>
        <w:rPr>
          <w:rFonts w:eastAsia="Calibri"/>
          <w:b/>
          <w:lang w:val="ga-IE" w:eastAsia="en-US"/>
        </w:rPr>
      </w:pPr>
    </w:p>
    <w:p w14:paraId="084EFABE" w14:textId="77777777" w:rsidR="0037028B" w:rsidRPr="0037028B" w:rsidRDefault="0037028B" w:rsidP="0037028B">
      <w:pPr>
        <w:suppressAutoHyphens/>
        <w:autoSpaceDN w:val="0"/>
        <w:spacing w:line="360" w:lineRule="auto"/>
        <w:textAlignment w:val="baseline"/>
        <w:rPr>
          <w:rFonts w:eastAsia="Calibri"/>
          <w:b/>
          <w:sz w:val="32"/>
          <w:szCs w:val="32"/>
          <w:lang w:val="ga-IE" w:eastAsia="en-US"/>
        </w:rPr>
      </w:pPr>
      <w:r w:rsidRPr="0037028B">
        <w:rPr>
          <w:rFonts w:eastAsia="Calibri"/>
          <w:b/>
          <w:sz w:val="32"/>
          <w:szCs w:val="32"/>
          <w:lang w:val="ga-IE" w:eastAsia="en-US"/>
        </w:rPr>
        <w:t>Straitéisí Idirghabhála Seanbhunaithe</w:t>
      </w:r>
    </w:p>
    <w:p w14:paraId="58F6035E" w14:textId="77777777" w:rsidR="0037028B" w:rsidRPr="0037028B" w:rsidRDefault="0037028B">
      <w:pPr>
        <w:numPr>
          <w:ilvl w:val="0"/>
          <w:numId w:val="18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Agallaimh idir an múinteoir agus gach dalta</w:t>
      </w:r>
    </w:p>
    <w:p w14:paraId="70EC1DC3" w14:textId="77777777" w:rsidR="0037028B" w:rsidRPr="0037028B" w:rsidRDefault="0037028B">
      <w:pPr>
        <w:numPr>
          <w:ilvl w:val="0"/>
          <w:numId w:val="18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Comhaontuithe idir daltaí a idirbheartú agus iad a leanúint le próiseas monatóireachta. Is féidir é seo a dhéanamh ar bhealach neamhfhoirmiúil nó a chur i bhfeidhm trí phróiseas idirghabhála níos struchtúrtha</w:t>
      </w:r>
    </w:p>
    <w:p w14:paraId="2D3EC245" w14:textId="77777777" w:rsidR="0037028B" w:rsidRPr="0037028B" w:rsidRDefault="0037028B">
      <w:pPr>
        <w:numPr>
          <w:ilvl w:val="0"/>
          <w:numId w:val="18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Oibriú le tuismitheoir(í)/caomhnóir(í) chun tacú le hidirghabhálacha scoile</w:t>
      </w:r>
    </w:p>
    <w:p w14:paraId="5BAF916E" w14:textId="77777777" w:rsidR="0037028B" w:rsidRPr="0037028B" w:rsidRDefault="0037028B">
      <w:pPr>
        <w:numPr>
          <w:ilvl w:val="0"/>
          <w:numId w:val="18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Cuir chuige Gan Milleán</w:t>
      </w:r>
    </w:p>
    <w:p w14:paraId="333616BF" w14:textId="24911AEA" w:rsidR="00B832A4" w:rsidRPr="0052309E" w:rsidRDefault="0037028B" w:rsidP="0052309E">
      <w:pPr>
        <w:numPr>
          <w:ilvl w:val="0"/>
          <w:numId w:val="18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Am Ciorcail</w:t>
      </w:r>
    </w:p>
    <w:p w14:paraId="073E3EF4" w14:textId="31B2AF7C" w:rsidR="00AE1901" w:rsidRPr="00B832A4" w:rsidRDefault="00AE1901">
      <w:pPr>
        <w:numPr>
          <w:ilvl w:val="0"/>
          <w:numId w:val="18"/>
        </w:numPr>
        <w:suppressAutoHyphens/>
        <w:autoSpaceDN w:val="0"/>
        <w:spacing w:after="200" w:line="360" w:lineRule="auto"/>
        <w:textAlignment w:val="baseline"/>
        <w:rPr>
          <w:rFonts w:eastAsia="Calibri"/>
          <w:lang w:val="ga-IE" w:eastAsia="en-US"/>
        </w:rPr>
      </w:pPr>
      <w:r w:rsidRPr="00B832A4">
        <w:rPr>
          <w:rFonts w:eastAsia="Calibri"/>
          <w:b/>
          <w:sz w:val="32"/>
          <w:szCs w:val="32"/>
          <w:lang w:val="ga-IE" w:eastAsia="en-US"/>
        </w:rPr>
        <w:t xml:space="preserve">Clár Tacaíochta na Scoile  </w:t>
      </w:r>
    </w:p>
    <w:p w14:paraId="7A01CA43" w14:textId="27355A63" w:rsidR="0037028B" w:rsidRPr="0037028B" w:rsidRDefault="0037028B" w:rsidP="0037028B">
      <w:pPr>
        <w:suppressAutoHyphens/>
        <w:autoSpaceDN w:val="0"/>
        <w:spacing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 xml:space="preserve">Seo a leanas </w:t>
      </w:r>
      <w:r w:rsidRPr="00AE1901">
        <w:rPr>
          <w:rFonts w:eastAsia="Calibri"/>
          <w:lang w:val="ga-IE" w:eastAsia="en-US"/>
        </w:rPr>
        <w:t>clár tacaíochta na scoile do</w:t>
      </w:r>
      <w:r w:rsidRPr="0037028B">
        <w:rPr>
          <w:rFonts w:eastAsia="Calibri"/>
          <w:lang w:val="ga-IE" w:eastAsia="en-US"/>
        </w:rPr>
        <w:t xml:space="preserve"> dhaltaí</w:t>
      </w:r>
      <w:r w:rsidR="0052309E">
        <w:rPr>
          <w:rFonts w:eastAsia="Calibri"/>
          <w:lang w:val="ga-IE" w:eastAsia="en-US"/>
        </w:rPr>
        <w:t xml:space="preserve"> </w:t>
      </w:r>
      <w:proofErr w:type="spellStart"/>
      <w:r w:rsidRPr="0037028B">
        <w:rPr>
          <w:rFonts w:eastAsia="Calibri"/>
          <w:lang w:val="en-IE" w:eastAsia="en-US"/>
        </w:rPr>
        <w:t>bulaíoc</w:t>
      </w:r>
      <w:r w:rsidR="0052309E">
        <w:rPr>
          <w:rFonts w:eastAsia="Calibri"/>
          <w:lang w:val="en-IE" w:eastAsia="en-US"/>
        </w:rPr>
        <w:t>a</w:t>
      </w:r>
      <w:proofErr w:type="spellEnd"/>
      <w:r w:rsidR="0052309E">
        <w:rPr>
          <w:rFonts w:eastAsia="Calibri"/>
          <w:lang w:val="en-IE" w:eastAsia="en-US"/>
        </w:rPr>
        <w:t xml:space="preserve"> </w:t>
      </w:r>
      <w:proofErr w:type="spellStart"/>
      <w:r w:rsidR="0052309E">
        <w:rPr>
          <w:rFonts w:eastAsia="Calibri"/>
          <w:lang w:val="en-IE" w:eastAsia="en-US"/>
        </w:rPr>
        <w:t>déanadh</w:t>
      </w:r>
      <w:proofErr w:type="spellEnd"/>
      <w:r w:rsidR="0052309E">
        <w:rPr>
          <w:rFonts w:eastAsia="Calibri"/>
          <w:lang w:val="en-IE" w:eastAsia="en-US"/>
        </w:rPr>
        <w:t xml:space="preserve"> </w:t>
      </w:r>
      <w:proofErr w:type="spellStart"/>
      <w:r w:rsidR="0052309E">
        <w:rPr>
          <w:rFonts w:eastAsia="Calibri"/>
          <w:lang w:val="en-IE" w:eastAsia="en-US"/>
        </w:rPr>
        <w:t>bulaíocht</w:t>
      </w:r>
      <w:proofErr w:type="spellEnd"/>
      <w:r w:rsidR="0052309E">
        <w:rPr>
          <w:rFonts w:eastAsia="Calibri"/>
          <w:lang w:val="en-IE" w:eastAsia="en-US"/>
        </w:rPr>
        <w:t xml:space="preserve"> </w:t>
      </w:r>
      <w:proofErr w:type="spellStart"/>
      <w:r w:rsidR="0052309E">
        <w:rPr>
          <w:rFonts w:eastAsia="Calibri"/>
          <w:lang w:val="en-IE" w:eastAsia="en-US"/>
        </w:rPr>
        <w:t>ort</w:t>
      </w:r>
      <w:r w:rsidRPr="0037028B">
        <w:rPr>
          <w:rFonts w:eastAsia="Calibri"/>
          <w:lang w:val="en-IE" w:eastAsia="en-US"/>
        </w:rPr>
        <w:t>hu</w:t>
      </w:r>
      <w:proofErr w:type="spellEnd"/>
      <w:r w:rsidRPr="0037028B">
        <w:rPr>
          <w:rFonts w:eastAsia="Calibri"/>
          <w:lang w:val="ga-IE" w:eastAsia="en-US"/>
        </w:rPr>
        <w:t xml:space="preserve">:  </w:t>
      </w:r>
    </w:p>
    <w:p w14:paraId="31B97250" w14:textId="77777777" w:rsidR="0037028B" w:rsidRPr="0037028B" w:rsidRDefault="0037028B" w:rsidP="0037028B">
      <w:pPr>
        <w:suppressAutoHyphens/>
        <w:autoSpaceDN w:val="0"/>
        <w:spacing w:line="360" w:lineRule="auto"/>
        <w:textAlignment w:val="baseline"/>
        <w:rPr>
          <w:rFonts w:eastAsia="Calibri"/>
          <w:lang w:val="ga-IE" w:eastAsia="en-US"/>
        </w:rPr>
      </w:pPr>
    </w:p>
    <w:tbl>
      <w:tblPr>
        <w:tblW w:w="9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37028B" w:rsidRPr="0037028B" w14:paraId="5C705D27" w14:textId="77777777" w:rsidTr="00611A3F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33836" w14:textId="77777777" w:rsidR="0037028B" w:rsidRPr="0037028B" w:rsidRDefault="0037028B" w:rsidP="0037028B">
            <w:pPr>
              <w:autoSpaceDE w:val="0"/>
              <w:autoSpaceDN w:val="0"/>
              <w:spacing w:line="360" w:lineRule="auto"/>
              <w:rPr>
                <w:rFonts w:eastAsia="Calibri"/>
                <w:lang w:val="ga-IE" w:eastAsia="en-US"/>
              </w:rPr>
            </w:pPr>
          </w:p>
          <w:p w14:paraId="27DC62D6" w14:textId="77777777" w:rsidR="00594DFA" w:rsidRDefault="0037028B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37028B">
              <w:rPr>
                <w:rFonts w:eastAsia="Calibri"/>
                <w:lang w:val="ga-IE" w:eastAsia="en-US"/>
              </w:rPr>
              <w:t xml:space="preserve">Cuirfear gach tacaíocht agus deis in-scoile ar fáil do dhaltaí a fhulaingíonn an bhulaíocht chun páirt a ghlacadh i ngníomhaíochtaí a leagtar amach chun a bhféinmhuinín a mhéadú, cairdeas agus scileanna sóisialta a fhorbairt agus seasmhacht a láidriú, e.g.   </w:t>
            </w:r>
          </w:p>
          <w:p w14:paraId="30A2A098" w14:textId="4EA84142" w:rsidR="0037028B" w:rsidRPr="00594DFA" w:rsidRDefault="0037028B" w:rsidP="00594DFA">
            <w:pPr>
              <w:suppressAutoHyphens/>
              <w:autoSpaceDE w:val="0"/>
              <w:autoSpaceDN w:val="0"/>
              <w:spacing w:after="200" w:line="360" w:lineRule="auto"/>
              <w:ind w:left="765"/>
              <w:textAlignment w:val="baseline"/>
              <w:rPr>
                <w:rFonts w:eastAsia="Calibri"/>
                <w:lang w:val="ga-IE" w:eastAsia="en-US"/>
              </w:rPr>
            </w:pPr>
            <w:r w:rsidRPr="00594DFA">
              <w:rPr>
                <w:rFonts w:eastAsia="Calibri"/>
                <w:lang w:val="ga-IE" w:eastAsia="en-US"/>
              </w:rPr>
              <w:lastRenderedPageBreak/>
              <w:t xml:space="preserve">  - Córas meantóireachta Piara / Páirtíochta </w:t>
            </w:r>
          </w:p>
          <w:p w14:paraId="69F7A57B" w14:textId="07888BCD" w:rsidR="0037028B" w:rsidRDefault="0037028B" w:rsidP="0037028B">
            <w:pPr>
              <w:suppressAutoHyphens/>
              <w:autoSpaceDN w:val="0"/>
              <w:spacing w:line="360" w:lineRule="auto"/>
              <w:ind w:left="45"/>
              <w:textAlignment w:val="baseline"/>
              <w:rPr>
                <w:rFonts w:eastAsia="Calibri"/>
                <w:lang w:val="ga-IE" w:eastAsia="en-US"/>
              </w:rPr>
            </w:pPr>
            <w:r w:rsidRPr="0037028B">
              <w:rPr>
                <w:rFonts w:eastAsia="Calibri"/>
                <w:lang w:val="ga-IE" w:eastAsia="en-US"/>
              </w:rPr>
              <w:t xml:space="preserve">               - Obair i ngrúpaí, cuir i gcás am ciorcail </w:t>
            </w:r>
          </w:p>
          <w:p w14:paraId="5BBE2627" w14:textId="05B01CE1" w:rsidR="00594DFA" w:rsidRDefault="00594DFA">
            <w:pPr>
              <w:pStyle w:val="ListParagraph"/>
              <w:numPr>
                <w:ilvl w:val="0"/>
                <w:numId w:val="21"/>
              </w:num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lang w:val="ga-IE" w:eastAsia="en-US"/>
              </w:rPr>
              <w:t>Modh an Ghrúpa Tacaíochta</w:t>
            </w:r>
          </w:p>
          <w:p w14:paraId="3D1F5DAA" w14:textId="5F739A6E" w:rsidR="00594DFA" w:rsidRDefault="00594DFA">
            <w:pPr>
              <w:pStyle w:val="ListParagraph"/>
              <w:numPr>
                <w:ilvl w:val="0"/>
                <w:numId w:val="21"/>
              </w:num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lang w:val="ga-IE" w:eastAsia="en-US"/>
              </w:rPr>
              <w:t>Bosca Imní i ngach rang</w:t>
            </w:r>
          </w:p>
          <w:p w14:paraId="00ECE961" w14:textId="2912336A" w:rsidR="00594DFA" w:rsidRPr="00594DFA" w:rsidRDefault="00594DFA">
            <w:pPr>
              <w:pStyle w:val="ListParagraph"/>
              <w:numPr>
                <w:ilvl w:val="0"/>
                <w:numId w:val="21"/>
              </w:numPr>
              <w:suppressAutoHyphens/>
              <w:autoSpaceDN w:val="0"/>
              <w:spacing w:line="360" w:lineRule="auto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lang w:val="ga-IE" w:eastAsia="en-US"/>
              </w:rPr>
              <w:t>Modh an Gomhbhá</w:t>
            </w:r>
          </w:p>
          <w:p w14:paraId="5C945DB6" w14:textId="77777777" w:rsidR="0037028B" w:rsidRPr="0037028B" w:rsidRDefault="0037028B" w:rsidP="0037028B">
            <w:pPr>
              <w:autoSpaceDE w:val="0"/>
              <w:autoSpaceDN w:val="0"/>
              <w:spacing w:line="360" w:lineRule="auto"/>
              <w:ind w:left="45"/>
              <w:rPr>
                <w:rFonts w:eastAsia="Calibri"/>
                <w:color w:val="000000"/>
                <w:lang w:val="ga-IE" w:eastAsia="en-US"/>
              </w:rPr>
            </w:pPr>
          </w:p>
          <w:p w14:paraId="42DBFCE3" w14:textId="74C35BBD" w:rsidR="0037028B" w:rsidRPr="00594DFA" w:rsidRDefault="0037028B">
            <w:pPr>
              <w:pStyle w:val="ListParagraph"/>
              <w:numPr>
                <w:ilvl w:val="0"/>
                <w:numId w:val="21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594DFA">
              <w:rPr>
                <w:rFonts w:eastAsia="Calibri"/>
                <w:lang w:val="ga-IE" w:eastAsia="en-US"/>
              </w:rPr>
              <w:t>Má bhíonn comhairleoireacht nó tacaí</w:t>
            </w:r>
            <w:r w:rsidR="0052309E">
              <w:rPr>
                <w:rFonts w:eastAsia="Calibri"/>
                <w:lang w:val="ga-IE" w:eastAsia="en-US"/>
              </w:rPr>
              <w:t xml:space="preserve">ocht </w:t>
            </w:r>
            <w:r w:rsidRPr="00594DFA">
              <w:rPr>
                <w:rFonts w:eastAsia="Calibri"/>
                <w:lang w:val="ga-IE" w:eastAsia="en-US"/>
              </w:rPr>
              <w:t>breise de dhíth ar dhaltaí, déanfaidh an scoil</w:t>
            </w:r>
            <w:r w:rsidR="0052309E">
              <w:rPr>
                <w:rFonts w:eastAsia="Calibri"/>
                <w:lang w:val="ga-IE" w:eastAsia="en-US"/>
              </w:rPr>
              <w:t xml:space="preserve"> chuile iarracht </w:t>
            </w:r>
            <w:r w:rsidRPr="00594DFA">
              <w:rPr>
                <w:rFonts w:eastAsia="Calibri"/>
                <w:lang w:val="ga-IE" w:eastAsia="en-US"/>
              </w:rPr>
              <w:t xml:space="preserve">dul i gcomhairle leis na gníomhaireachtaí cuí chun é sin a eagrú. D'fhéadfadh sé gur don daltaí a fhulaingíonn an bhulaíocht nó a bhíonn i mbun na hiompraíochta bulaíochta é sin. </w:t>
            </w:r>
          </w:p>
          <w:p w14:paraId="50934D5A" w14:textId="77777777" w:rsidR="0037028B" w:rsidRDefault="0037028B">
            <w:pPr>
              <w:numPr>
                <w:ilvl w:val="0"/>
                <w:numId w:val="19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 w:rsidRPr="0037028B">
              <w:rPr>
                <w:rFonts w:eastAsia="Calibri"/>
                <w:lang w:val="ga-IE" w:eastAsia="en-US"/>
              </w:rPr>
              <w:t xml:space="preserve">Ba chóir do dhaltaí a thuiscint nach mbíonn aon fhinnéithe gan locht ann agus gur chóir gach iompraíocht bhulaíochta a chur in iúl do mhúinteoir. </w:t>
            </w:r>
          </w:p>
          <w:p w14:paraId="72B9D1F3" w14:textId="77777777" w:rsidR="00594DFA" w:rsidRDefault="00594DFA">
            <w:pPr>
              <w:numPr>
                <w:ilvl w:val="0"/>
                <w:numId w:val="19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lang w:val="ga-IE" w:eastAsia="en-US"/>
              </w:rPr>
              <w:t>Obair Ghrúpa-am ciorcail</w:t>
            </w:r>
          </w:p>
          <w:p w14:paraId="54BB038C" w14:textId="77777777" w:rsidR="00594DFA" w:rsidRDefault="00594DFA">
            <w:pPr>
              <w:numPr>
                <w:ilvl w:val="0"/>
                <w:numId w:val="19"/>
              </w:numPr>
              <w:suppressAutoHyphens/>
              <w:autoSpaceDN w:val="0"/>
              <w:spacing w:after="200" w:line="360" w:lineRule="auto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lang w:val="ga-IE" w:eastAsia="en-US"/>
              </w:rPr>
              <w:t>Úsáid a bhaint as Gnásanna na Roinne Oideachais &amp; Scileanna</w:t>
            </w:r>
          </w:p>
          <w:p w14:paraId="6FD18C35" w14:textId="43384B4E" w:rsidR="00594DFA" w:rsidRDefault="000254D3" w:rsidP="00594DFA">
            <w:pPr>
              <w:suppressAutoHyphens/>
              <w:autoSpaceDN w:val="0"/>
              <w:spacing w:after="200" w:line="360" w:lineRule="auto"/>
              <w:ind w:left="765"/>
              <w:textAlignment w:val="baseline"/>
              <w:rPr>
                <w:rFonts w:eastAsia="Calibri"/>
                <w:lang w:val="ga-IE" w:eastAsia="en-US"/>
              </w:rPr>
            </w:pPr>
            <w:hyperlink r:id="rId14" w:history="1">
              <w:r w:rsidRPr="003F6FF3">
                <w:rPr>
                  <w:rStyle w:val="Hyperlink"/>
                  <w:rFonts w:eastAsia="Calibri"/>
                  <w:lang w:val="ga-IE" w:eastAsia="en-US"/>
                </w:rPr>
                <w:t>www.bullyingawarenessweek.org</w:t>
              </w:r>
            </w:hyperlink>
          </w:p>
          <w:p w14:paraId="0C816E47" w14:textId="312E7B5C" w:rsidR="000254D3" w:rsidRPr="0052309E" w:rsidRDefault="000254D3" w:rsidP="0052309E">
            <w:pPr>
              <w:suppressAutoHyphens/>
              <w:autoSpaceDN w:val="0"/>
              <w:spacing w:after="200" w:line="360" w:lineRule="auto"/>
              <w:ind w:left="765"/>
              <w:textAlignment w:val="baseline"/>
              <w:rPr>
                <w:rFonts w:eastAsia="Calibri"/>
                <w:lang w:val="ga-IE" w:eastAsia="en-US"/>
              </w:rPr>
            </w:pPr>
            <w:r>
              <w:rPr>
                <w:rFonts w:eastAsia="Calibri"/>
                <w:lang w:val="ga-IE" w:eastAsia="en-US"/>
              </w:rPr>
              <w:t>Ken Rugby pdf</w:t>
            </w:r>
          </w:p>
        </w:tc>
      </w:tr>
    </w:tbl>
    <w:p w14:paraId="5DB28652" w14:textId="77777777" w:rsidR="00E13C17" w:rsidRDefault="00E13C17" w:rsidP="00361684">
      <w:pPr>
        <w:spacing w:line="276" w:lineRule="auto"/>
        <w:jc w:val="both"/>
        <w:rPr>
          <w:lang w:val="ga-IE" w:eastAsia="en-US"/>
        </w:rPr>
      </w:pPr>
    </w:p>
    <w:p w14:paraId="3A5A8E7A" w14:textId="185B63EE" w:rsidR="0037028B" w:rsidRPr="00F810B3" w:rsidRDefault="0037028B" w:rsidP="00F810B3">
      <w:pPr>
        <w:suppressAutoHyphens/>
        <w:autoSpaceDN w:val="0"/>
        <w:spacing w:line="360" w:lineRule="auto"/>
        <w:ind w:right="95"/>
        <w:textAlignment w:val="baseline"/>
        <w:rPr>
          <w:rFonts w:eastAsia="Calibri"/>
          <w:i/>
          <w:color w:val="808080" w:themeColor="background1" w:themeShade="80"/>
          <w:lang w:val="ga-IE" w:eastAsia="en-US"/>
        </w:rPr>
      </w:pPr>
    </w:p>
    <w:p w14:paraId="3F18A7C0" w14:textId="77777777" w:rsid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val="ga-IE" w:eastAsia="en-US"/>
        </w:rPr>
      </w:pPr>
    </w:p>
    <w:p w14:paraId="443BED75" w14:textId="77777777" w:rsidR="000254D3" w:rsidRDefault="000254D3" w:rsidP="0037028B">
      <w:pPr>
        <w:suppressAutoHyphens/>
        <w:autoSpaceDN w:val="0"/>
        <w:spacing w:line="360" w:lineRule="auto"/>
        <w:textAlignment w:val="baseline"/>
        <w:rPr>
          <w:rFonts w:eastAsia="Calibri"/>
          <w:b/>
          <w:sz w:val="32"/>
          <w:szCs w:val="32"/>
          <w:lang w:val="ga-IE" w:eastAsia="en-US"/>
        </w:rPr>
      </w:pPr>
    </w:p>
    <w:p w14:paraId="2FE84AE4" w14:textId="00291CA1" w:rsidR="0037028B" w:rsidRPr="0037028B" w:rsidRDefault="0037028B" w:rsidP="0037028B">
      <w:pPr>
        <w:suppressAutoHyphens/>
        <w:autoSpaceDN w:val="0"/>
        <w:spacing w:line="360" w:lineRule="auto"/>
        <w:textAlignment w:val="baseline"/>
        <w:rPr>
          <w:rFonts w:eastAsia="Calibri"/>
          <w:b/>
          <w:sz w:val="32"/>
          <w:szCs w:val="32"/>
          <w:lang w:val="ga-IE" w:eastAsia="en-US"/>
        </w:rPr>
      </w:pPr>
      <w:r w:rsidRPr="0037028B">
        <w:rPr>
          <w:rFonts w:eastAsia="Calibri"/>
          <w:b/>
          <w:sz w:val="32"/>
          <w:szCs w:val="32"/>
          <w:lang w:val="ga-IE" w:eastAsia="en-US"/>
        </w:rPr>
        <w:t xml:space="preserve">Maoirseacht agus Monatóireacht </w:t>
      </w:r>
      <w:proofErr w:type="spellStart"/>
      <w:r w:rsidRPr="0037028B">
        <w:rPr>
          <w:rFonts w:eastAsia="Calibri"/>
          <w:b/>
          <w:sz w:val="32"/>
          <w:szCs w:val="32"/>
          <w:lang w:val="en-IE" w:eastAsia="en-US"/>
        </w:rPr>
        <w:t>Éifeachtach</w:t>
      </w:r>
      <w:proofErr w:type="spellEnd"/>
      <w:r w:rsidRPr="0037028B">
        <w:rPr>
          <w:rFonts w:eastAsia="Calibri"/>
          <w:b/>
          <w:sz w:val="32"/>
          <w:szCs w:val="32"/>
          <w:lang w:val="en-IE" w:eastAsia="en-US"/>
        </w:rPr>
        <w:t xml:space="preserve"> </w:t>
      </w:r>
      <w:r w:rsidRPr="0037028B">
        <w:rPr>
          <w:rFonts w:eastAsia="Calibri"/>
          <w:b/>
          <w:sz w:val="32"/>
          <w:szCs w:val="32"/>
          <w:lang w:val="ga-IE" w:eastAsia="en-US"/>
        </w:rPr>
        <w:t xml:space="preserve">ar Dhaltaí </w:t>
      </w:r>
    </w:p>
    <w:p w14:paraId="7D8DD402" w14:textId="2FD80D5B" w:rsidR="00AE1901" w:rsidRDefault="00AE1901" w:rsidP="0037028B">
      <w:pPr>
        <w:suppressAutoHyphens/>
        <w:autoSpaceDN w:val="0"/>
        <w:spacing w:line="360" w:lineRule="auto"/>
        <w:textAlignment w:val="baseline"/>
        <w:rPr>
          <w:rFonts w:eastAsia="Calibri"/>
          <w:b/>
          <w:i/>
          <w:color w:val="808080" w:themeColor="background1" w:themeShade="80"/>
          <w:sz w:val="32"/>
          <w:szCs w:val="32"/>
          <w:lang w:val="ga-IE" w:eastAsia="en-US"/>
        </w:rPr>
      </w:pPr>
    </w:p>
    <w:p w14:paraId="450B3FFF" w14:textId="77777777" w:rsidR="0037028B" w:rsidRPr="0037028B" w:rsidRDefault="0037028B" w:rsidP="0037028B">
      <w:pPr>
        <w:suppressAutoHyphens/>
        <w:autoSpaceDN w:val="0"/>
        <w:spacing w:line="360" w:lineRule="auto"/>
        <w:textAlignment w:val="baseline"/>
        <w:rPr>
          <w:rFonts w:eastAsia="Calibri"/>
          <w:lang w:val="ga-IE" w:eastAsia="en-US"/>
        </w:rPr>
      </w:pPr>
      <w:r w:rsidRPr="0037028B">
        <w:rPr>
          <w:rFonts w:eastAsia="Calibri"/>
          <w:lang w:val="ga-IE" w:eastAsia="en-US"/>
        </w:rPr>
        <w:t>De</w:t>
      </w:r>
      <w:proofErr w:type="spellStart"/>
      <w:r w:rsidRPr="0037028B">
        <w:rPr>
          <w:rFonts w:eastAsia="Calibri"/>
          <w:lang w:val="en-IE" w:eastAsia="en-US"/>
        </w:rPr>
        <w:t>imhníonn</w:t>
      </w:r>
      <w:proofErr w:type="spellEnd"/>
      <w:r w:rsidRPr="0037028B">
        <w:rPr>
          <w:rFonts w:eastAsia="Calibri"/>
          <w:lang w:val="en-IE" w:eastAsia="en-US"/>
        </w:rPr>
        <w:t xml:space="preserve"> </w:t>
      </w:r>
      <w:r w:rsidRPr="0037028B">
        <w:rPr>
          <w:rFonts w:eastAsia="Calibri"/>
          <w:lang w:val="ga-IE" w:eastAsia="en-US"/>
        </w:rPr>
        <w:t xml:space="preserve"> an Bord Bainistíochta go bhfuil cleachtais agus beartais chuí mhaoirseachta agus monatóireachta  i bhfeidhm chun iomp</w:t>
      </w:r>
      <w:proofErr w:type="spellStart"/>
      <w:r w:rsidRPr="0037028B">
        <w:rPr>
          <w:rFonts w:eastAsia="Calibri"/>
          <w:lang w:val="en-IE" w:eastAsia="en-US"/>
        </w:rPr>
        <w:t>ar</w:t>
      </w:r>
      <w:proofErr w:type="spellEnd"/>
      <w:r w:rsidRPr="0037028B">
        <w:rPr>
          <w:rFonts w:eastAsia="Calibri"/>
          <w:lang w:val="en-IE" w:eastAsia="en-US"/>
        </w:rPr>
        <w:t xml:space="preserve"> </w:t>
      </w:r>
      <w:r w:rsidRPr="0037028B">
        <w:rPr>
          <w:rFonts w:eastAsia="Calibri"/>
          <w:lang w:val="ga-IE" w:eastAsia="en-US"/>
        </w:rPr>
        <w:t xml:space="preserve">bulaíochta a chosc agus </w:t>
      </w:r>
      <w:proofErr w:type="spellStart"/>
      <w:r w:rsidRPr="0037028B">
        <w:rPr>
          <w:rFonts w:eastAsia="Calibri"/>
          <w:lang w:val="en-IE" w:eastAsia="en-US"/>
        </w:rPr>
        <w:t>chun</w:t>
      </w:r>
      <w:proofErr w:type="spellEnd"/>
      <w:r w:rsidRPr="0037028B">
        <w:rPr>
          <w:rFonts w:eastAsia="Calibri"/>
          <w:lang w:val="en-IE" w:eastAsia="en-US"/>
        </w:rPr>
        <w:t xml:space="preserve"> </w:t>
      </w:r>
      <w:proofErr w:type="spellStart"/>
      <w:r w:rsidRPr="0037028B">
        <w:rPr>
          <w:rFonts w:eastAsia="Calibri"/>
          <w:lang w:val="en-IE" w:eastAsia="en-US"/>
        </w:rPr>
        <w:t>déileáil</w:t>
      </w:r>
      <w:proofErr w:type="spellEnd"/>
      <w:r w:rsidRPr="0037028B">
        <w:rPr>
          <w:rFonts w:eastAsia="Calibri"/>
          <w:lang w:val="en-IE" w:eastAsia="en-US"/>
        </w:rPr>
        <w:t xml:space="preserve"> leis </w:t>
      </w:r>
      <w:proofErr w:type="spellStart"/>
      <w:r w:rsidRPr="0037028B">
        <w:rPr>
          <w:rFonts w:eastAsia="Calibri"/>
          <w:lang w:val="en-IE" w:eastAsia="en-US"/>
        </w:rPr>
        <w:t>agus</w:t>
      </w:r>
      <w:proofErr w:type="spellEnd"/>
      <w:r w:rsidRPr="0037028B">
        <w:rPr>
          <w:rFonts w:eastAsia="Calibri"/>
          <w:lang w:val="en-IE" w:eastAsia="en-US"/>
        </w:rPr>
        <w:t xml:space="preserve"> </w:t>
      </w:r>
      <w:proofErr w:type="spellStart"/>
      <w:r w:rsidRPr="0037028B">
        <w:rPr>
          <w:rFonts w:eastAsia="Calibri"/>
          <w:lang w:val="en-IE" w:eastAsia="en-US"/>
        </w:rPr>
        <w:t>chun</w:t>
      </w:r>
      <w:proofErr w:type="spellEnd"/>
      <w:r w:rsidRPr="0037028B">
        <w:rPr>
          <w:rFonts w:eastAsia="Calibri"/>
          <w:lang w:val="en-IE" w:eastAsia="en-US"/>
        </w:rPr>
        <w:t xml:space="preserve"> </w:t>
      </w:r>
      <w:proofErr w:type="spellStart"/>
      <w:r w:rsidRPr="0037028B">
        <w:rPr>
          <w:rFonts w:eastAsia="Calibri"/>
          <w:lang w:val="en-IE" w:eastAsia="en-US"/>
        </w:rPr>
        <w:t>idirghabháil</w:t>
      </w:r>
      <w:proofErr w:type="spellEnd"/>
      <w:r w:rsidRPr="0037028B">
        <w:rPr>
          <w:rFonts w:eastAsia="Calibri"/>
          <w:lang w:val="en-IE" w:eastAsia="en-US"/>
        </w:rPr>
        <w:t xml:space="preserve"> </w:t>
      </w:r>
      <w:r w:rsidRPr="0037028B">
        <w:rPr>
          <w:rFonts w:eastAsia="Calibri"/>
          <w:lang w:val="ga-IE" w:eastAsia="en-US"/>
        </w:rPr>
        <w:t>luath</w:t>
      </w:r>
      <w:r w:rsidRPr="0037028B">
        <w:rPr>
          <w:rFonts w:eastAsia="Calibri"/>
          <w:lang w:val="en-IE" w:eastAsia="en-US"/>
        </w:rPr>
        <w:t xml:space="preserve"> </w:t>
      </w:r>
      <w:r w:rsidRPr="0037028B">
        <w:rPr>
          <w:rFonts w:eastAsia="Calibri"/>
          <w:lang w:val="ga-IE" w:eastAsia="en-US"/>
        </w:rPr>
        <w:t xml:space="preserve">a éascú </w:t>
      </w:r>
      <w:proofErr w:type="spellStart"/>
      <w:r w:rsidRPr="0037028B">
        <w:rPr>
          <w:rFonts w:eastAsia="Calibri"/>
          <w:lang w:val="en-IE" w:eastAsia="en-US"/>
        </w:rPr>
        <w:t>más</w:t>
      </w:r>
      <w:proofErr w:type="spellEnd"/>
      <w:r w:rsidRPr="0037028B">
        <w:rPr>
          <w:rFonts w:eastAsia="Calibri"/>
          <w:lang w:val="en-IE" w:eastAsia="en-US"/>
        </w:rPr>
        <w:t xml:space="preserve"> </w:t>
      </w:r>
      <w:r w:rsidRPr="0037028B">
        <w:rPr>
          <w:rFonts w:eastAsia="Calibri"/>
          <w:lang w:val="ga-IE" w:eastAsia="en-US"/>
        </w:rPr>
        <w:t>féidir.</w:t>
      </w:r>
    </w:p>
    <w:p w14:paraId="5BA2E96F" w14:textId="77777777" w:rsidR="0037028B" w:rsidRPr="0037028B" w:rsidRDefault="0037028B" w:rsidP="0037028B">
      <w:pPr>
        <w:suppressAutoHyphens/>
        <w:autoSpaceDN w:val="0"/>
        <w:spacing w:line="360" w:lineRule="auto"/>
        <w:textAlignment w:val="baseline"/>
        <w:rPr>
          <w:rFonts w:eastAsia="Calibri"/>
          <w:lang w:val="ga-IE" w:eastAsia="en-US"/>
        </w:rPr>
      </w:pPr>
    </w:p>
    <w:tbl>
      <w:tblPr>
        <w:tblW w:w="9116" w:type="dxa"/>
        <w:tblInd w:w="-2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16"/>
      </w:tblGrid>
      <w:tr w:rsidR="0037028B" w:rsidRPr="0037028B" w14:paraId="67B15C50" w14:textId="77777777" w:rsidTr="00F810B3">
        <w:trPr>
          <w:trHeight w:val="1357"/>
        </w:trPr>
        <w:tc>
          <w:tcPr>
            <w:tcW w:w="9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23253" w14:textId="77777777" w:rsidR="0037028B" w:rsidRPr="0037028B" w:rsidRDefault="0037028B" w:rsidP="0037028B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Calibri"/>
                <w:lang w:val="ga-IE" w:eastAsia="en-US"/>
              </w:rPr>
            </w:pPr>
            <w:r w:rsidRPr="0037028B">
              <w:rPr>
                <w:rFonts w:eastAsia="Calibri"/>
                <w:lang w:val="ga-IE" w:eastAsia="en-US"/>
              </w:rPr>
              <w:t xml:space="preserve"> Tabhair faoi d'aire gur bhlocáil an Clár Leathanbhanda le haghaidh Scoileanna gach láithreán líonraithe shóisialta ar an mbonn gur cur amú ama iad go n-ídíonn siad an iomad den leathanbhanda a chuirtear ar fáil do chuspóirí oideachais.</w:t>
            </w:r>
          </w:p>
        </w:tc>
      </w:tr>
    </w:tbl>
    <w:p w14:paraId="1E7844CC" w14:textId="77777777" w:rsidR="00B832A4" w:rsidRDefault="00B832A4" w:rsidP="00361684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eastAsia="en-US"/>
        </w:rPr>
      </w:pPr>
    </w:p>
    <w:p w14:paraId="7A8039F7" w14:textId="2B98C2DC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b/>
          <w:bCs/>
          <w:i/>
          <w:sz w:val="28"/>
          <w:szCs w:val="28"/>
          <w:lang w:eastAsia="en-US"/>
        </w:rPr>
      </w:pPr>
      <w:proofErr w:type="spellStart"/>
      <w:r w:rsidRPr="00361684">
        <w:rPr>
          <w:b/>
          <w:bCs/>
          <w:sz w:val="28"/>
          <w:szCs w:val="28"/>
          <w:lang w:eastAsia="en-US"/>
        </w:rPr>
        <w:t>Bulaíocht</w:t>
      </w:r>
      <w:proofErr w:type="spellEnd"/>
      <w:r w:rsidRPr="00361684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361684">
        <w:rPr>
          <w:b/>
          <w:bCs/>
          <w:sz w:val="28"/>
          <w:szCs w:val="28"/>
          <w:lang w:eastAsia="en-US"/>
        </w:rPr>
        <w:t>Daoine</w:t>
      </w:r>
      <w:proofErr w:type="spellEnd"/>
      <w:r w:rsidRPr="00361684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361684">
        <w:rPr>
          <w:b/>
          <w:bCs/>
          <w:sz w:val="28"/>
          <w:szCs w:val="28"/>
          <w:lang w:eastAsia="en-US"/>
        </w:rPr>
        <w:t>Fásta</w:t>
      </w:r>
      <w:proofErr w:type="spellEnd"/>
      <w:r w:rsidR="00AE1901">
        <w:rPr>
          <w:b/>
          <w:bCs/>
          <w:sz w:val="28"/>
          <w:szCs w:val="28"/>
          <w:lang w:val="ga-IE" w:eastAsia="en-US"/>
        </w:rPr>
        <w:t xml:space="preserve"> </w:t>
      </w:r>
      <w:r w:rsidRPr="00361684">
        <w:rPr>
          <w:b/>
          <w:bCs/>
          <w:sz w:val="28"/>
          <w:szCs w:val="28"/>
          <w:lang w:eastAsia="en-US"/>
        </w:rPr>
        <w:t xml:space="preserve"> </w:t>
      </w:r>
    </w:p>
    <w:p w14:paraId="243CABF9" w14:textId="77777777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b/>
          <w:bCs/>
          <w:i/>
          <w:sz w:val="28"/>
          <w:szCs w:val="28"/>
          <w:lang w:eastAsia="en-US"/>
        </w:rPr>
      </w:pPr>
    </w:p>
    <w:p w14:paraId="469E3105" w14:textId="77777777" w:rsidR="00361684" w:rsidRPr="00361684" w:rsidRDefault="00361684" w:rsidP="00361684">
      <w:pPr>
        <w:spacing w:line="276" w:lineRule="auto"/>
        <w:rPr>
          <w:i/>
          <w:lang w:eastAsia="en-US"/>
        </w:rPr>
      </w:pPr>
      <w:proofErr w:type="spellStart"/>
      <w:r w:rsidRPr="00361684">
        <w:rPr>
          <w:lang w:eastAsia="en-US"/>
        </w:rPr>
        <w:t>Bíonn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sé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níos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deacra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Bulaíocht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Daoine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Fásta</w:t>
      </w:r>
      <w:proofErr w:type="spellEnd"/>
      <w:r w:rsidRPr="00361684">
        <w:rPr>
          <w:lang w:eastAsia="en-US"/>
        </w:rPr>
        <w:t xml:space="preserve"> </w:t>
      </w:r>
      <w:proofErr w:type="gramStart"/>
      <w:r w:rsidRPr="00361684">
        <w:rPr>
          <w:lang w:eastAsia="en-US"/>
        </w:rPr>
        <w:t>a</w:t>
      </w:r>
      <w:proofErr w:type="gram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aithint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toisc</w:t>
      </w:r>
      <w:proofErr w:type="spellEnd"/>
      <w:r w:rsidRPr="00361684">
        <w:rPr>
          <w:lang w:eastAsia="en-US"/>
        </w:rPr>
        <w:t xml:space="preserve"> go </w:t>
      </w:r>
      <w:proofErr w:type="spellStart"/>
      <w:r w:rsidRPr="00361684">
        <w:rPr>
          <w:lang w:eastAsia="en-US"/>
        </w:rPr>
        <w:t>mbíonn</w:t>
      </w:r>
      <w:proofErr w:type="spellEnd"/>
      <w:r w:rsidRPr="00361684">
        <w:rPr>
          <w:lang w:eastAsia="en-US"/>
        </w:rPr>
        <w:t xml:space="preserve"> </w:t>
      </w:r>
      <w:proofErr w:type="spellStart"/>
      <w:r w:rsidRPr="00361684">
        <w:rPr>
          <w:lang w:eastAsia="en-US"/>
        </w:rPr>
        <w:t>sé</w:t>
      </w:r>
      <w:proofErr w:type="spellEnd"/>
      <w:r w:rsidRPr="00361684">
        <w:rPr>
          <w:lang w:eastAsia="en-US"/>
        </w:rPr>
        <w:t>:</w:t>
      </w:r>
    </w:p>
    <w:p w14:paraId="3DCB642F" w14:textId="584D8CAF" w:rsidR="00361684" w:rsidRPr="00361684" w:rsidRDefault="00361684" w:rsidP="00361684">
      <w:pPr>
        <w:spacing w:line="276" w:lineRule="auto"/>
        <w:rPr>
          <w:i/>
          <w:color w:val="808080" w:themeColor="background1" w:themeShade="80"/>
          <w:lang w:eastAsia="en-US"/>
        </w:rPr>
      </w:pPr>
      <w:r w:rsidRPr="00361684">
        <w:rPr>
          <w:i/>
          <w:color w:val="808080" w:themeColor="background1" w:themeShade="80"/>
          <w:lang w:eastAsia="en-US"/>
        </w:rPr>
        <w:t>:</w:t>
      </w:r>
    </w:p>
    <w:p w14:paraId="3ECF30F9" w14:textId="77777777" w:rsidR="00361684" w:rsidRPr="00361684" w:rsidRDefault="00361684" w:rsidP="00361684">
      <w:pPr>
        <w:spacing w:line="276" w:lineRule="auto"/>
        <w:rPr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5"/>
      </w:tblGrid>
      <w:tr w:rsidR="003400EA" w:rsidRPr="00361684" w14:paraId="77F4F2AD" w14:textId="77777777" w:rsidTr="003400EA">
        <w:tc>
          <w:tcPr>
            <w:tcW w:w="4435" w:type="dxa"/>
          </w:tcPr>
          <w:p w14:paraId="2D968864" w14:textId="77777777" w:rsidR="003400EA" w:rsidRPr="00361684" w:rsidRDefault="003400EA">
            <w:pPr>
              <w:numPr>
                <w:ilvl w:val="0"/>
                <w:numId w:val="2"/>
              </w:numPr>
              <w:spacing w:before="120" w:after="200" w:line="276" w:lineRule="auto"/>
              <w:rPr>
                <w:lang w:eastAsia="en-US"/>
              </w:rPr>
            </w:pPr>
            <w:proofErr w:type="spellStart"/>
            <w:r w:rsidRPr="00361684">
              <w:rPr>
                <w:lang w:eastAsia="en-US"/>
              </w:rPr>
              <w:t>Seasmhach</w:t>
            </w:r>
            <w:proofErr w:type="spellEnd"/>
          </w:p>
        </w:tc>
      </w:tr>
      <w:tr w:rsidR="003400EA" w:rsidRPr="00361684" w14:paraId="42BA9F06" w14:textId="77777777" w:rsidTr="003400EA">
        <w:tc>
          <w:tcPr>
            <w:tcW w:w="4435" w:type="dxa"/>
          </w:tcPr>
          <w:p w14:paraId="0B0EBEA1" w14:textId="77777777" w:rsidR="003400EA" w:rsidRPr="00361684" w:rsidRDefault="003400EA">
            <w:pPr>
              <w:numPr>
                <w:ilvl w:val="0"/>
                <w:numId w:val="2"/>
              </w:numPr>
              <w:spacing w:before="120" w:after="200" w:line="276" w:lineRule="auto"/>
              <w:rPr>
                <w:lang w:eastAsia="en-US"/>
              </w:rPr>
            </w:pPr>
            <w:r w:rsidRPr="00361684">
              <w:rPr>
                <w:lang w:eastAsia="en-US"/>
              </w:rPr>
              <w:t xml:space="preserve">Gan </w:t>
            </w:r>
            <w:proofErr w:type="spellStart"/>
            <w:r w:rsidRPr="00361684">
              <w:rPr>
                <w:lang w:eastAsia="en-US"/>
              </w:rPr>
              <w:t>stró</w:t>
            </w:r>
            <w:proofErr w:type="spellEnd"/>
          </w:p>
        </w:tc>
      </w:tr>
      <w:tr w:rsidR="003400EA" w:rsidRPr="00361684" w14:paraId="3885AAD3" w14:textId="77777777" w:rsidTr="003400EA">
        <w:tc>
          <w:tcPr>
            <w:tcW w:w="4435" w:type="dxa"/>
          </w:tcPr>
          <w:p w14:paraId="0C737130" w14:textId="77777777" w:rsidR="003400EA" w:rsidRPr="00361684" w:rsidRDefault="003400EA">
            <w:pPr>
              <w:numPr>
                <w:ilvl w:val="0"/>
                <w:numId w:val="2"/>
              </w:numPr>
              <w:spacing w:before="120" w:after="200" w:line="276" w:lineRule="auto"/>
              <w:rPr>
                <w:lang w:eastAsia="en-US"/>
              </w:rPr>
            </w:pPr>
            <w:proofErr w:type="spellStart"/>
            <w:r w:rsidRPr="00361684">
              <w:rPr>
                <w:lang w:eastAsia="en-US"/>
              </w:rPr>
              <w:t>Caolchúiseach</w:t>
            </w:r>
            <w:proofErr w:type="spellEnd"/>
          </w:p>
        </w:tc>
      </w:tr>
      <w:tr w:rsidR="003400EA" w:rsidRPr="00361684" w14:paraId="3BD7B8FA" w14:textId="77777777" w:rsidTr="003400EA">
        <w:tc>
          <w:tcPr>
            <w:tcW w:w="4435" w:type="dxa"/>
          </w:tcPr>
          <w:p w14:paraId="7AF72270" w14:textId="77777777" w:rsidR="003400EA" w:rsidRPr="00361684" w:rsidRDefault="003400EA">
            <w:pPr>
              <w:numPr>
                <w:ilvl w:val="0"/>
                <w:numId w:val="2"/>
              </w:numPr>
              <w:spacing w:before="120" w:after="200" w:line="276" w:lineRule="auto"/>
              <w:rPr>
                <w:lang w:eastAsia="en-US"/>
              </w:rPr>
            </w:pPr>
            <w:r w:rsidRPr="00361684">
              <w:rPr>
                <w:lang w:eastAsia="en-US"/>
              </w:rPr>
              <w:t xml:space="preserve">Gan a </w:t>
            </w:r>
            <w:proofErr w:type="spellStart"/>
            <w:r w:rsidRPr="00361684">
              <w:rPr>
                <w:lang w:eastAsia="en-US"/>
              </w:rPr>
              <w:t>bheith</w:t>
            </w:r>
            <w:proofErr w:type="spellEnd"/>
            <w:r w:rsidRPr="00361684">
              <w:rPr>
                <w:lang w:eastAsia="en-US"/>
              </w:rPr>
              <w:t xml:space="preserve"> </w:t>
            </w:r>
            <w:proofErr w:type="spellStart"/>
            <w:r w:rsidRPr="00361684">
              <w:rPr>
                <w:lang w:eastAsia="en-US"/>
              </w:rPr>
              <w:t>fisiciúil</w:t>
            </w:r>
            <w:proofErr w:type="spellEnd"/>
            <w:r w:rsidRPr="00361684">
              <w:rPr>
                <w:lang w:eastAsia="en-US"/>
              </w:rPr>
              <w:t xml:space="preserve"> de </w:t>
            </w:r>
            <w:proofErr w:type="spellStart"/>
            <w:r w:rsidRPr="00361684">
              <w:rPr>
                <w:lang w:eastAsia="en-US"/>
              </w:rPr>
              <w:t>ghnáth</w:t>
            </w:r>
            <w:proofErr w:type="spellEnd"/>
          </w:p>
        </w:tc>
      </w:tr>
    </w:tbl>
    <w:p w14:paraId="5DE01EEB" w14:textId="77777777" w:rsidR="00361684" w:rsidRPr="00361684" w:rsidRDefault="00361684" w:rsidP="00361684">
      <w:pPr>
        <w:spacing w:line="276" w:lineRule="auto"/>
        <w:rPr>
          <w:lang w:eastAsia="en-US"/>
        </w:rPr>
      </w:pPr>
    </w:p>
    <w:p w14:paraId="2C2E78C8" w14:textId="56124675" w:rsidR="00361684" w:rsidRPr="003400EA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76" w:lineRule="auto"/>
        <w:rPr>
          <w:bCs/>
          <w:lang w:eastAsia="en-US"/>
        </w:rPr>
      </w:pPr>
      <w:r w:rsidRPr="00361684">
        <w:rPr>
          <w:bCs/>
          <w:lang w:eastAsia="en-US"/>
        </w:rPr>
        <w:t xml:space="preserve">Sa </w:t>
      </w:r>
      <w:proofErr w:type="spellStart"/>
      <w:r w:rsidRPr="00361684">
        <w:rPr>
          <w:bCs/>
          <w:lang w:eastAsia="en-US"/>
        </w:rPr>
        <w:t>cás</w:t>
      </w:r>
      <w:proofErr w:type="spellEnd"/>
      <w:r w:rsidRPr="00361684">
        <w:rPr>
          <w:bCs/>
          <w:lang w:eastAsia="en-US"/>
        </w:rPr>
        <w:t xml:space="preserve"> go </w:t>
      </w:r>
      <w:proofErr w:type="spellStart"/>
      <w:r w:rsidRPr="00361684">
        <w:rPr>
          <w:bCs/>
          <w:lang w:eastAsia="en-US"/>
        </w:rPr>
        <w:t>bhfuil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/>
          <w:bCs/>
          <w:lang w:eastAsia="en-US"/>
        </w:rPr>
        <w:t>Bulaíocht</w:t>
      </w:r>
      <w:proofErr w:type="spellEnd"/>
      <w:r w:rsidRPr="00361684">
        <w:rPr>
          <w:b/>
          <w:bCs/>
          <w:lang w:eastAsia="en-US"/>
        </w:rPr>
        <w:t xml:space="preserve"> </w:t>
      </w:r>
      <w:r w:rsidRPr="00AE1901">
        <w:rPr>
          <w:b/>
          <w:bCs/>
          <w:lang w:eastAsia="en-US"/>
        </w:rPr>
        <w:t>Idir-</w:t>
      </w:r>
      <w:proofErr w:type="spellStart"/>
      <w:r w:rsidRPr="00AE1901">
        <w:rPr>
          <w:b/>
          <w:bCs/>
          <w:lang w:eastAsia="en-US"/>
        </w:rPr>
        <w:t>foirne</w:t>
      </w:r>
      <w:proofErr w:type="spellEnd"/>
      <w:r w:rsidRPr="00AE1901">
        <w:rPr>
          <w:b/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i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gceist</w:t>
      </w:r>
      <w:proofErr w:type="spellEnd"/>
      <w:r w:rsidRPr="00AE1901">
        <w:rPr>
          <w:bCs/>
          <w:lang w:eastAsia="en-US"/>
        </w:rPr>
        <w:t xml:space="preserve">, </w:t>
      </w:r>
      <w:proofErr w:type="spellStart"/>
      <w:r w:rsidRPr="00AE1901">
        <w:rPr>
          <w:bCs/>
          <w:lang w:eastAsia="en-US"/>
        </w:rPr>
        <w:t>leanfar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na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céimeanna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leagtha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síos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i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lámhleabhar</w:t>
      </w:r>
      <w:proofErr w:type="spellEnd"/>
      <w:r w:rsidRPr="00AE1901">
        <w:rPr>
          <w:bCs/>
          <w:lang w:eastAsia="en-US"/>
        </w:rPr>
        <w:t xml:space="preserve"> CMÉ “</w:t>
      </w:r>
      <w:r w:rsidRPr="00AE1901">
        <w:rPr>
          <w:bCs/>
          <w:i/>
          <w:lang w:eastAsia="en-US"/>
        </w:rPr>
        <w:t>Working Together: Procedures and Policies for Positive Staff Relations</w:t>
      </w:r>
      <w:proofErr w:type="gramStart"/>
      <w:r w:rsidRPr="00AE1901">
        <w:rPr>
          <w:bCs/>
          <w:lang w:eastAsia="en-US"/>
        </w:rPr>
        <w:t>”.</w:t>
      </w:r>
      <w:proofErr w:type="gram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Tá</w:t>
      </w:r>
      <w:proofErr w:type="spellEnd"/>
      <w:r w:rsidRPr="00AE1901">
        <w:rPr>
          <w:bCs/>
          <w:lang w:eastAsia="en-US"/>
        </w:rPr>
        <w:t xml:space="preserve"> an </w:t>
      </w:r>
      <w:proofErr w:type="spellStart"/>
      <w:r w:rsidRPr="00AE1901">
        <w:rPr>
          <w:bCs/>
          <w:lang w:eastAsia="en-US"/>
        </w:rPr>
        <w:t>leabhar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seo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ar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fáil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ar</w:t>
      </w:r>
      <w:proofErr w:type="spellEnd"/>
      <w:r w:rsidRPr="00AE1901">
        <w:rPr>
          <w:bCs/>
          <w:lang w:eastAsia="en-US"/>
        </w:rPr>
        <w:t xml:space="preserve"> </w:t>
      </w:r>
      <w:hyperlink r:id="rId15" w:history="1">
        <w:r w:rsidRPr="00AE1901">
          <w:rPr>
            <w:bCs/>
            <w:u w:val="single"/>
            <w:lang w:eastAsia="en-US"/>
          </w:rPr>
          <w:t>www.into.ie</w:t>
        </w:r>
      </w:hyperlink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nó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sa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seomra</w:t>
      </w:r>
      <w:proofErr w:type="spellEnd"/>
      <w:r w:rsidRPr="00AE1901">
        <w:rPr>
          <w:bCs/>
          <w:lang w:eastAsia="en-US"/>
        </w:rPr>
        <w:t xml:space="preserve"> </w:t>
      </w:r>
      <w:proofErr w:type="spellStart"/>
      <w:r w:rsidRPr="00AE1901">
        <w:rPr>
          <w:bCs/>
          <w:lang w:eastAsia="en-US"/>
        </w:rPr>
        <w:t>foirne</w:t>
      </w:r>
      <w:proofErr w:type="spellEnd"/>
      <w:r w:rsidRPr="00AE1901">
        <w:rPr>
          <w:bCs/>
          <w:lang w:eastAsia="en-US"/>
        </w:rPr>
        <w:t>.</w:t>
      </w:r>
    </w:p>
    <w:p w14:paraId="0DDC549F" w14:textId="77777777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76" w:lineRule="auto"/>
        <w:rPr>
          <w:bCs/>
          <w:i/>
          <w:lang w:eastAsia="en-US"/>
        </w:rPr>
      </w:pPr>
    </w:p>
    <w:p w14:paraId="58A70192" w14:textId="77777777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76" w:lineRule="auto"/>
        <w:rPr>
          <w:bCs/>
          <w:lang w:eastAsia="en-US"/>
        </w:rPr>
      </w:pPr>
      <w:r w:rsidRPr="00361684">
        <w:rPr>
          <w:bCs/>
          <w:lang w:eastAsia="en-US"/>
        </w:rPr>
        <w:t xml:space="preserve">Sa </w:t>
      </w:r>
      <w:proofErr w:type="spellStart"/>
      <w:r w:rsidRPr="00361684">
        <w:rPr>
          <w:bCs/>
          <w:lang w:eastAsia="en-US"/>
        </w:rPr>
        <w:t>chás</w:t>
      </w:r>
      <w:proofErr w:type="spellEnd"/>
      <w:r w:rsidRPr="00361684">
        <w:rPr>
          <w:bCs/>
          <w:lang w:eastAsia="en-US"/>
        </w:rPr>
        <w:t xml:space="preserve"> go </w:t>
      </w:r>
      <w:proofErr w:type="spellStart"/>
      <w:r w:rsidRPr="00361684">
        <w:rPr>
          <w:bCs/>
          <w:lang w:eastAsia="en-US"/>
        </w:rPr>
        <w:t>bhfuil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/>
          <w:bCs/>
          <w:lang w:eastAsia="en-US"/>
        </w:rPr>
        <w:t>Bulaíocht</w:t>
      </w:r>
      <w:proofErr w:type="spellEnd"/>
      <w:r w:rsidRPr="00361684">
        <w:rPr>
          <w:b/>
          <w:bCs/>
          <w:lang w:eastAsia="en-US"/>
        </w:rPr>
        <w:t xml:space="preserve"> </w:t>
      </w:r>
      <w:proofErr w:type="spellStart"/>
      <w:r w:rsidRPr="00361684">
        <w:rPr>
          <w:b/>
          <w:bCs/>
          <w:lang w:eastAsia="en-US"/>
        </w:rPr>
        <w:t>Mhúinteoir</w:t>
      </w:r>
      <w:proofErr w:type="spellEnd"/>
      <w:r w:rsidRPr="00361684">
        <w:rPr>
          <w:b/>
          <w:bCs/>
          <w:lang w:eastAsia="en-US"/>
        </w:rPr>
        <w:t xml:space="preserve"> – </w:t>
      </w:r>
      <w:proofErr w:type="spellStart"/>
      <w:r w:rsidRPr="00361684">
        <w:rPr>
          <w:b/>
          <w:bCs/>
          <w:lang w:eastAsia="en-US"/>
        </w:rPr>
        <w:t>Páiste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i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gceist</w:t>
      </w:r>
      <w:proofErr w:type="spellEnd"/>
      <w:r w:rsidRPr="00361684">
        <w:rPr>
          <w:bCs/>
          <w:lang w:eastAsia="en-US"/>
        </w:rPr>
        <w:t xml:space="preserve">, </w:t>
      </w:r>
      <w:proofErr w:type="spellStart"/>
      <w:r w:rsidRPr="00361684">
        <w:rPr>
          <w:bCs/>
          <w:lang w:eastAsia="en-US"/>
        </w:rPr>
        <w:t>ba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chóir</w:t>
      </w:r>
      <w:proofErr w:type="spellEnd"/>
      <w:r w:rsidRPr="00361684">
        <w:rPr>
          <w:bCs/>
          <w:lang w:eastAsia="en-US"/>
        </w:rPr>
        <w:t xml:space="preserve"> don </w:t>
      </w:r>
      <w:proofErr w:type="spellStart"/>
      <w:r w:rsidRPr="00361684">
        <w:rPr>
          <w:bCs/>
          <w:lang w:eastAsia="en-US"/>
        </w:rPr>
        <w:t>tuismitheoir</w:t>
      </w:r>
      <w:proofErr w:type="spellEnd"/>
      <w:r w:rsidRPr="00361684">
        <w:rPr>
          <w:bCs/>
          <w:lang w:eastAsia="en-US"/>
        </w:rPr>
        <w:t xml:space="preserve"> an </w:t>
      </w:r>
      <w:proofErr w:type="spellStart"/>
      <w:r w:rsidRPr="00361684">
        <w:rPr>
          <w:bCs/>
          <w:lang w:eastAsia="en-US"/>
        </w:rPr>
        <w:t>córas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gearáin</w:t>
      </w:r>
      <w:proofErr w:type="spellEnd"/>
      <w:r w:rsidRPr="00361684">
        <w:rPr>
          <w:bCs/>
          <w:lang w:eastAsia="en-US"/>
        </w:rPr>
        <w:t xml:space="preserve"> a </w:t>
      </w:r>
      <w:proofErr w:type="spellStart"/>
      <w:r w:rsidRPr="00361684">
        <w:rPr>
          <w:bCs/>
          <w:lang w:eastAsia="en-US"/>
        </w:rPr>
        <w:t>úsáid</w:t>
      </w:r>
      <w:proofErr w:type="spellEnd"/>
      <w:r w:rsidRPr="00361684">
        <w:rPr>
          <w:bCs/>
          <w:lang w:eastAsia="en-US"/>
        </w:rPr>
        <w:t>:</w:t>
      </w:r>
    </w:p>
    <w:p w14:paraId="19F42585" w14:textId="77777777" w:rsidR="00361684" w:rsidRPr="00361684" w:rsidRDefault="00361684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before="120" w:after="200" w:line="276" w:lineRule="auto"/>
        <w:ind w:left="714" w:hanging="357"/>
        <w:rPr>
          <w:bCs/>
          <w:lang w:eastAsia="en-US"/>
        </w:rPr>
      </w:pPr>
      <w:proofErr w:type="spellStart"/>
      <w:r w:rsidRPr="00361684">
        <w:rPr>
          <w:bCs/>
          <w:lang w:eastAsia="en-US"/>
        </w:rPr>
        <w:t>Teagmháil</w:t>
      </w:r>
      <w:proofErr w:type="spellEnd"/>
      <w:r w:rsidRPr="00361684">
        <w:rPr>
          <w:bCs/>
          <w:lang w:eastAsia="en-US"/>
        </w:rPr>
        <w:t xml:space="preserve"> leis an </w:t>
      </w:r>
      <w:proofErr w:type="spellStart"/>
      <w:r w:rsidRPr="00361684">
        <w:rPr>
          <w:bCs/>
          <w:lang w:eastAsia="en-US"/>
        </w:rPr>
        <w:t>múinteoir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chun</w:t>
      </w:r>
      <w:proofErr w:type="spellEnd"/>
      <w:r w:rsidRPr="00361684">
        <w:rPr>
          <w:bCs/>
          <w:lang w:eastAsia="en-US"/>
        </w:rPr>
        <w:t xml:space="preserve"> an </w:t>
      </w:r>
      <w:proofErr w:type="spellStart"/>
      <w:r w:rsidRPr="00361684">
        <w:rPr>
          <w:bCs/>
          <w:lang w:eastAsia="en-US"/>
        </w:rPr>
        <w:t>fhadhb</w:t>
      </w:r>
      <w:proofErr w:type="spellEnd"/>
      <w:r w:rsidRPr="00361684">
        <w:rPr>
          <w:bCs/>
          <w:lang w:eastAsia="en-US"/>
        </w:rPr>
        <w:t xml:space="preserve"> a </w:t>
      </w:r>
      <w:proofErr w:type="spellStart"/>
      <w:r w:rsidRPr="00361684">
        <w:rPr>
          <w:bCs/>
          <w:lang w:eastAsia="en-US"/>
        </w:rPr>
        <w:t>réiteach</w:t>
      </w:r>
      <w:proofErr w:type="spellEnd"/>
    </w:p>
    <w:p w14:paraId="46500CDF" w14:textId="77777777" w:rsidR="00361684" w:rsidRPr="00361684" w:rsidRDefault="00361684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before="120" w:after="200" w:line="276" w:lineRule="auto"/>
        <w:ind w:left="714" w:hanging="357"/>
        <w:rPr>
          <w:bCs/>
          <w:lang w:eastAsia="en-US"/>
        </w:rPr>
      </w:pPr>
      <w:r w:rsidRPr="00361684">
        <w:rPr>
          <w:bCs/>
          <w:lang w:eastAsia="en-US"/>
        </w:rPr>
        <w:t xml:space="preserve">Muna </w:t>
      </w:r>
      <w:proofErr w:type="spellStart"/>
      <w:r w:rsidRPr="00361684">
        <w:rPr>
          <w:bCs/>
          <w:lang w:eastAsia="en-US"/>
        </w:rPr>
        <w:t>bhfuil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réiteach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faighte</w:t>
      </w:r>
      <w:proofErr w:type="spellEnd"/>
      <w:r w:rsidRPr="00361684">
        <w:rPr>
          <w:bCs/>
          <w:lang w:eastAsia="en-US"/>
        </w:rPr>
        <w:t xml:space="preserve">, </w:t>
      </w:r>
      <w:proofErr w:type="spellStart"/>
      <w:r w:rsidRPr="00361684">
        <w:rPr>
          <w:bCs/>
          <w:lang w:eastAsia="en-US"/>
        </w:rPr>
        <w:t>teagmháil</w:t>
      </w:r>
      <w:proofErr w:type="spellEnd"/>
      <w:r w:rsidRPr="00361684">
        <w:rPr>
          <w:bCs/>
          <w:lang w:eastAsia="en-US"/>
        </w:rPr>
        <w:t xml:space="preserve"> a </w:t>
      </w:r>
      <w:proofErr w:type="spellStart"/>
      <w:r w:rsidRPr="00361684">
        <w:rPr>
          <w:bCs/>
          <w:lang w:eastAsia="en-US"/>
        </w:rPr>
        <w:t>dhéanamh</w:t>
      </w:r>
      <w:proofErr w:type="spellEnd"/>
      <w:r w:rsidRPr="00361684">
        <w:rPr>
          <w:bCs/>
          <w:lang w:eastAsia="en-US"/>
        </w:rPr>
        <w:t xml:space="preserve"> leis </w:t>
      </w:r>
      <w:proofErr w:type="gramStart"/>
      <w:r w:rsidRPr="00361684">
        <w:rPr>
          <w:bCs/>
          <w:lang w:eastAsia="en-US"/>
        </w:rPr>
        <w:t>an</w:t>
      </w:r>
      <w:proofErr w:type="gram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bpríomhoide</w:t>
      </w:r>
      <w:proofErr w:type="spellEnd"/>
      <w:r w:rsidRPr="00361684">
        <w:rPr>
          <w:bCs/>
          <w:lang w:eastAsia="en-US"/>
        </w:rPr>
        <w:t>.</w:t>
      </w:r>
    </w:p>
    <w:p w14:paraId="1ADDB824" w14:textId="77777777" w:rsidR="00B832A4" w:rsidRDefault="00361684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before="120" w:after="200" w:line="276" w:lineRule="auto"/>
        <w:ind w:left="714" w:hanging="357"/>
        <w:rPr>
          <w:bCs/>
          <w:lang w:eastAsia="en-US"/>
        </w:rPr>
      </w:pPr>
      <w:r w:rsidRPr="00361684">
        <w:rPr>
          <w:bCs/>
          <w:lang w:eastAsia="en-US"/>
        </w:rPr>
        <w:t xml:space="preserve">Muna </w:t>
      </w:r>
      <w:proofErr w:type="spellStart"/>
      <w:r w:rsidRPr="00361684">
        <w:rPr>
          <w:bCs/>
          <w:lang w:eastAsia="en-US"/>
        </w:rPr>
        <w:t>bhfuil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réiteach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faighte</w:t>
      </w:r>
      <w:proofErr w:type="spellEnd"/>
      <w:r w:rsidRPr="00361684">
        <w:rPr>
          <w:bCs/>
          <w:lang w:eastAsia="en-US"/>
        </w:rPr>
        <w:t xml:space="preserve">, </w:t>
      </w:r>
      <w:proofErr w:type="spellStart"/>
      <w:r w:rsidRPr="00361684">
        <w:rPr>
          <w:bCs/>
          <w:lang w:eastAsia="en-US"/>
        </w:rPr>
        <w:t>litir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ghearáin</w:t>
      </w:r>
      <w:proofErr w:type="spellEnd"/>
      <w:r w:rsidRPr="00361684">
        <w:rPr>
          <w:bCs/>
          <w:lang w:eastAsia="en-US"/>
        </w:rPr>
        <w:t xml:space="preserve"> a </w:t>
      </w:r>
      <w:proofErr w:type="spellStart"/>
      <w:r w:rsidRPr="00361684">
        <w:rPr>
          <w:bCs/>
          <w:lang w:eastAsia="en-US"/>
        </w:rPr>
        <w:t>scríobh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chuig</w:t>
      </w:r>
      <w:proofErr w:type="spellEnd"/>
      <w:r w:rsidRPr="00361684">
        <w:rPr>
          <w:bCs/>
          <w:lang w:eastAsia="en-US"/>
        </w:rPr>
        <w:t xml:space="preserve"> Bord </w:t>
      </w:r>
      <w:proofErr w:type="spellStart"/>
      <w:r w:rsidRPr="00361684">
        <w:rPr>
          <w:bCs/>
          <w:lang w:eastAsia="en-US"/>
        </w:rPr>
        <w:t>Bainistíochta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na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scoile</w:t>
      </w:r>
      <w:proofErr w:type="spellEnd"/>
      <w:r w:rsidRPr="00361684">
        <w:rPr>
          <w:bCs/>
          <w:lang w:eastAsia="en-US"/>
        </w:rPr>
        <w:t>.</w:t>
      </w:r>
    </w:p>
    <w:p w14:paraId="3268BB4B" w14:textId="77777777" w:rsidR="00B832A4" w:rsidRDefault="00B832A4" w:rsidP="00B832A4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200" w:line="276" w:lineRule="auto"/>
        <w:ind w:left="714"/>
        <w:rPr>
          <w:bCs/>
          <w:lang w:eastAsia="en-US"/>
        </w:rPr>
      </w:pPr>
    </w:p>
    <w:p w14:paraId="6DFDB445" w14:textId="77777777" w:rsidR="00B832A4" w:rsidRDefault="00B832A4" w:rsidP="00B832A4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200" w:line="276" w:lineRule="auto"/>
        <w:ind w:left="714"/>
        <w:rPr>
          <w:bCs/>
          <w:lang w:eastAsia="en-US"/>
        </w:rPr>
      </w:pPr>
    </w:p>
    <w:p w14:paraId="3D705DF4" w14:textId="7B0CD6A9" w:rsidR="00361684" w:rsidRPr="00B832A4" w:rsidRDefault="00361684" w:rsidP="00B832A4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200" w:line="276" w:lineRule="auto"/>
        <w:ind w:left="714"/>
        <w:rPr>
          <w:bCs/>
          <w:lang w:eastAsia="en-US"/>
        </w:rPr>
      </w:pPr>
      <w:r w:rsidRPr="00B832A4">
        <w:rPr>
          <w:bCs/>
          <w:lang w:eastAsia="en-US"/>
        </w:rPr>
        <w:t xml:space="preserve">Sa </w:t>
      </w:r>
      <w:proofErr w:type="spellStart"/>
      <w:r w:rsidRPr="00B832A4">
        <w:rPr>
          <w:bCs/>
          <w:lang w:eastAsia="en-US"/>
        </w:rPr>
        <w:t>chás</w:t>
      </w:r>
      <w:proofErr w:type="spellEnd"/>
      <w:r w:rsidRPr="00B832A4">
        <w:rPr>
          <w:bCs/>
          <w:lang w:eastAsia="en-US"/>
        </w:rPr>
        <w:t xml:space="preserve"> go </w:t>
      </w:r>
      <w:proofErr w:type="spellStart"/>
      <w:r w:rsidRPr="00B832A4">
        <w:rPr>
          <w:bCs/>
          <w:lang w:eastAsia="en-US"/>
        </w:rPr>
        <w:t>bhfuil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/>
          <w:bCs/>
          <w:lang w:eastAsia="en-US"/>
        </w:rPr>
        <w:t>Bulaíocht</w:t>
      </w:r>
      <w:proofErr w:type="spellEnd"/>
      <w:r w:rsidRPr="00B832A4">
        <w:rPr>
          <w:b/>
          <w:bCs/>
          <w:lang w:eastAsia="en-US"/>
        </w:rPr>
        <w:t xml:space="preserve"> </w:t>
      </w:r>
      <w:proofErr w:type="spellStart"/>
      <w:r w:rsidRPr="00B832A4">
        <w:rPr>
          <w:b/>
          <w:bCs/>
          <w:lang w:eastAsia="en-US"/>
        </w:rPr>
        <w:t>Thuismitheoir</w:t>
      </w:r>
      <w:proofErr w:type="spellEnd"/>
      <w:r w:rsidRPr="00B832A4">
        <w:rPr>
          <w:b/>
          <w:bCs/>
          <w:lang w:eastAsia="en-US"/>
        </w:rPr>
        <w:t>/</w:t>
      </w:r>
      <w:proofErr w:type="spellStart"/>
      <w:r w:rsidRPr="00B832A4">
        <w:rPr>
          <w:b/>
          <w:bCs/>
          <w:lang w:eastAsia="en-US"/>
        </w:rPr>
        <w:t>Chuairteoir</w:t>
      </w:r>
      <w:proofErr w:type="spellEnd"/>
      <w:r w:rsidRPr="00B832A4">
        <w:rPr>
          <w:b/>
          <w:bCs/>
          <w:lang w:eastAsia="en-US"/>
        </w:rPr>
        <w:t xml:space="preserve"> </w:t>
      </w:r>
      <w:proofErr w:type="spellStart"/>
      <w:r w:rsidRPr="00B832A4">
        <w:rPr>
          <w:b/>
          <w:bCs/>
          <w:lang w:eastAsia="en-US"/>
        </w:rPr>
        <w:t>scoile</w:t>
      </w:r>
      <w:proofErr w:type="spellEnd"/>
      <w:r w:rsidRPr="00B832A4">
        <w:rPr>
          <w:b/>
          <w:bCs/>
          <w:lang w:eastAsia="en-US"/>
        </w:rPr>
        <w:t xml:space="preserve"> – </w:t>
      </w:r>
      <w:proofErr w:type="spellStart"/>
      <w:r w:rsidRPr="00B832A4">
        <w:rPr>
          <w:b/>
          <w:bCs/>
          <w:lang w:eastAsia="en-US"/>
        </w:rPr>
        <w:t>Páiste</w:t>
      </w:r>
      <w:proofErr w:type="spellEnd"/>
      <w:r w:rsidRPr="00B832A4">
        <w:rPr>
          <w:b/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i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gceist</w:t>
      </w:r>
      <w:proofErr w:type="spellEnd"/>
      <w:r w:rsidRPr="00B832A4">
        <w:rPr>
          <w:bCs/>
          <w:lang w:eastAsia="en-US"/>
        </w:rPr>
        <w:t xml:space="preserve">, </w:t>
      </w:r>
      <w:proofErr w:type="spellStart"/>
      <w:r w:rsidRPr="00B832A4">
        <w:rPr>
          <w:bCs/>
          <w:lang w:eastAsia="en-US"/>
        </w:rPr>
        <w:t>ba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chóir</w:t>
      </w:r>
      <w:proofErr w:type="spellEnd"/>
      <w:r w:rsidRPr="00B832A4">
        <w:rPr>
          <w:bCs/>
          <w:lang w:eastAsia="en-US"/>
        </w:rPr>
        <w:t xml:space="preserve"> don </w:t>
      </w:r>
      <w:proofErr w:type="spellStart"/>
      <w:r w:rsidRPr="00B832A4">
        <w:rPr>
          <w:bCs/>
          <w:lang w:eastAsia="en-US"/>
        </w:rPr>
        <w:t>tuismitheoir</w:t>
      </w:r>
      <w:proofErr w:type="spellEnd"/>
      <w:r w:rsidRPr="00B832A4">
        <w:rPr>
          <w:bCs/>
          <w:lang w:eastAsia="en-US"/>
        </w:rPr>
        <w:t>/</w:t>
      </w:r>
      <w:proofErr w:type="spellStart"/>
      <w:r w:rsidRPr="00B832A4">
        <w:rPr>
          <w:bCs/>
          <w:lang w:eastAsia="en-US"/>
        </w:rPr>
        <w:t>caomhnóir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teagmháil</w:t>
      </w:r>
      <w:proofErr w:type="spellEnd"/>
      <w:r w:rsidRPr="00B832A4">
        <w:rPr>
          <w:bCs/>
          <w:lang w:eastAsia="en-US"/>
        </w:rPr>
        <w:t xml:space="preserve"> a </w:t>
      </w:r>
      <w:proofErr w:type="spellStart"/>
      <w:r w:rsidRPr="00B832A4">
        <w:rPr>
          <w:bCs/>
          <w:lang w:eastAsia="en-US"/>
        </w:rPr>
        <w:t>dhéanamh</w:t>
      </w:r>
      <w:proofErr w:type="spellEnd"/>
      <w:r w:rsidRPr="00B832A4">
        <w:rPr>
          <w:bCs/>
          <w:lang w:eastAsia="en-US"/>
        </w:rPr>
        <w:t xml:space="preserve"> leis an </w:t>
      </w:r>
      <w:proofErr w:type="spellStart"/>
      <w:r w:rsidRPr="00B832A4">
        <w:rPr>
          <w:bCs/>
          <w:lang w:eastAsia="en-US"/>
        </w:rPr>
        <w:t>múinteoir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chun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réiteach</w:t>
      </w:r>
      <w:proofErr w:type="spellEnd"/>
      <w:r w:rsidRPr="00B832A4">
        <w:rPr>
          <w:bCs/>
          <w:lang w:eastAsia="en-US"/>
        </w:rPr>
        <w:t xml:space="preserve"> </w:t>
      </w:r>
      <w:proofErr w:type="gramStart"/>
      <w:r w:rsidRPr="00B832A4">
        <w:rPr>
          <w:bCs/>
          <w:lang w:eastAsia="en-US"/>
        </w:rPr>
        <w:t>a</w:t>
      </w:r>
      <w:proofErr w:type="gram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aimsiú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agus</w:t>
      </w:r>
      <w:proofErr w:type="spellEnd"/>
      <w:r w:rsidRPr="00B832A4">
        <w:rPr>
          <w:bCs/>
          <w:lang w:eastAsia="en-US"/>
        </w:rPr>
        <w:t xml:space="preserve"> leis </w:t>
      </w:r>
      <w:proofErr w:type="gramStart"/>
      <w:r w:rsidRPr="00B832A4">
        <w:rPr>
          <w:bCs/>
          <w:lang w:eastAsia="en-US"/>
        </w:rPr>
        <w:t>an</w:t>
      </w:r>
      <w:proofErr w:type="gram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bpríomhoide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ansin</w:t>
      </w:r>
      <w:proofErr w:type="spellEnd"/>
      <w:r w:rsidRPr="00B832A4">
        <w:rPr>
          <w:bCs/>
          <w:lang w:eastAsia="en-US"/>
        </w:rPr>
        <w:t xml:space="preserve">, </w:t>
      </w:r>
      <w:proofErr w:type="spellStart"/>
      <w:r w:rsidRPr="00B832A4">
        <w:rPr>
          <w:bCs/>
          <w:lang w:eastAsia="en-US"/>
        </w:rPr>
        <w:t>munar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aimsíodh</w:t>
      </w:r>
      <w:proofErr w:type="spellEnd"/>
      <w:r w:rsidRPr="00B832A4">
        <w:rPr>
          <w:bCs/>
          <w:lang w:eastAsia="en-US"/>
        </w:rPr>
        <w:t xml:space="preserve"> </w:t>
      </w:r>
      <w:proofErr w:type="spellStart"/>
      <w:r w:rsidRPr="00B832A4">
        <w:rPr>
          <w:bCs/>
          <w:lang w:eastAsia="en-US"/>
        </w:rPr>
        <w:t>réiteach</w:t>
      </w:r>
      <w:proofErr w:type="spellEnd"/>
      <w:r w:rsidRPr="00B832A4">
        <w:rPr>
          <w:bCs/>
          <w:lang w:eastAsia="en-US"/>
        </w:rPr>
        <w:t xml:space="preserve"> leis an </w:t>
      </w:r>
      <w:proofErr w:type="spellStart"/>
      <w:r w:rsidRPr="00B832A4">
        <w:rPr>
          <w:bCs/>
          <w:lang w:eastAsia="en-US"/>
        </w:rPr>
        <w:t>múinteo</w:t>
      </w:r>
      <w:r w:rsidR="00B832A4">
        <w:rPr>
          <w:bCs/>
          <w:lang w:eastAsia="en-US"/>
        </w:rPr>
        <w:t>ir</w:t>
      </w:r>
      <w:proofErr w:type="spellEnd"/>
      <w:r w:rsidR="00B832A4">
        <w:rPr>
          <w:bCs/>
          <w:lang w:eastAsia="en-US"/>
        </w:rPr>
        <w:t>.</w:t>
      </w:r>
    </w:p>
    <w:p w14:paraId="1AD14072" w14:textId="77777777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76" w:lineRule="auto"/>
        <w:rPr>
          <w:bCs/>
          <w:i/>
          <w:lang w:eastAsia="en-US"/>
        </w:rPr>
      </w:pPr>
    </w:p>
    <w:p w14:paraId="68A210FB" w14:textId="77777777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76" w:lineRule="auto"/>
        <w:rPr>
          <w:bCs/>
          <w:lang w:eastAsia="en-US"/>
        </w:rPr>
      </w:pPr>
      <w:r w:rsidRPr="00361684">
        <w:rPr>
          <w:bCs/>
          <w:lang w:eastAsia="en-US"/>
        </w:rPr>
        <w:t xml:space="preserve">Sa </w:t>
      </w:r>
      <w:proofErr w:type="spellStart"/>
      <w:r w:rsidRPr="00361684">
        <w:rPr>
          <w:bCs/>
          <w:lang w:eastAsia="en-US"/>
        </w:rPr>
        <w:t>chás</w:t>
      </w:r>
      <w:proofErr w:type="spellEnd"/>
      <w:r w:rsidRPr="00361684">
        <w:rPr>
          <w:bCs/>
          <w:lang w:eastAsia="en-US"/>
        </w:rPr>
        <w:t xml:space="preserve"> go </w:t>
      </w:r>
      <w:proofErr w:type="spellStart"/>
      <w:r w:rsidRPr="00361684">
        <w:rPr>
          <w:bCs/>
          <w:lang w:eastAsia="en-US"/>
        </w:rPr>
        <w:t>bhfuil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/>
          <w:bCs/>
          <w:lang w:eastAsia="en-US"/>
        </w:rPr>
        <w:t>Bulaíocht</w:t>
      </w:r>
      <w:proofErr w:type="spellEnd"/>
      <w:r w:rsidRPr="00361684">
        <w:rPr>
          <w:b/>
          <w:bCs/>
          <w:lang w:eastAsia="en-US"/>
        </w:rPr>
        <w:t xml:space="preserve"> </w:t>
      </w:r>
      <w:proofErr w:type="spellStart"/>
      <w:r w:rsidRPr="00361684">
        <w:rPr>
          <w:b/>
          <w:bCs/>
          <w:lang w:eastAsia="en-US"/>
        </w:rPr>
        <w:t>Phríomhoide</w:t>
      </w:r>
      <w:proofErr w:type="spellEnd"/>
      <w:r w:rsidRPr="00361684">
        <w:rPr>
          <w:b/>
          <w:bCs/>
          <w:lang w:eastAsia="en-US"/>
        </w:rPr>
        <w:t xml:space="preserve"> – </w:t>
      </w:r>
      <w:proofErr w:type="spellStart"/>
      <w:r w:rsidRPr="00361684">
        <w:rPr>
          <w:b/>
          <w:bCs/>
          <w:lang w:eastAsia="en-US"/>
        </w:rPr>
        <w:t>Páiste</w:t>
      </w:r>
      <w:proofErr w:type="spellEnd"/>
      <w:r w:rsidRPr="00361684">
        <w:rPr>
          <w:b/>
          <w:bCs/>
          <w:lang w:eastAsia="en-US"/>
        </w:rPr>
        <w:t>/</w:t>
      </w:r>
      <w:proofErr w:type="spellStart"/>
      <w:r w:rsidRPr="00361684">
        <w:rPr>
          <w:b/>
          <w:bCs/>
          <w:lang w:eastAsia="en-US"/>
        </w:rPr>
        <w:t>Tuismitheoir</w:t>
      </w:r>
      <w:proofErr w:type="spellEnd"/>
      <w:r w:rsidRPr="00361684">
        <w:rPr>
          <w:b/>
          <w:bCs/>
          <w:lang w:eastAsia="en-US"/>
        </w:rPr>
        <w:t>/</w:t>
      </w:r>
      <w:proofErr w:type="spellStart"/>
      <w:r w:rsidRPr="00361684">
        <w:rPr>
          <w:b/>
          <w:bCs/>
          <w:lang w:eastAsia="en-US"/>
        </w:rPr>
        <w:t>Caomhnóir</w:t>
      </w:r>
      <w:proofErr w:type="spellEnd"/>
      <w:r w:rsidRPr="00361684">
        <w:rPr>
          <w:b/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i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gceist</w:t>
      </w:r>
      <w:proofErr w:type="spellEnd"/>
      <w:r w:rsidRPr="00361684">
        <w:rPr>
          <w:bCs/>
          <w:lang w:eastAsia="en-US"/>
        </w:rPr>
        <w:t xml:space="preserve">, </w:t>
      </w:r>
      <w:proofErr w:type="spellStart"/>
      <w:r w:rsidRPr="00361684">
        <w:rPr>
          <w:bCs/>
          <w:lang w:eastAsia="en-US"/>
        </w:rPr>
        <w:t>ba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chóir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labhairt</w:t>
      </w:r>
      <w:proofErr w:type="spellEnd"/>
      <w:r w:rsidRPr="00361684">
        <w:rPr>
          <w:bCs/>
          <w:lang w:eastAsia="en-US"/>
        </w:rPr>
        <w:t xml:space="preserve"> leis </w:t>
      </w:r>
      <w:proofErr w:type="gramStart"/>
      <w:r w:rsidRPr="00361684">
        <w:rPr>
          <w:bCs/>
          <w:lang w:eastAsia="en-US"/>
        </w:rPr>
        <w:t>an</w:t>
      </w:r>
      <w:proofErr w:type="gram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bpríomhoide</w:t>
      </w:r>
      <w:proofErr w:type="spellEnd"/>
      <w:r w:rsidRPr="00361684">
        <w:rPr>
          <w:bCs/>
          <w:lang w:eastAsia="en-US"/>
        </w:rPr>
        <w:t xml:space="preserve">, </w:t>
      </w:r>
      <w:proofErr w:type="spellStart"/>
      <w:r w:rsidRPr="00361684">
        <w:rPr>
          <w:bCs/>
          <w:lang w:eastAsia="en-US"/>
        </w:rPr>
        <w:t>más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féidir</w:t>
      </w:r>
      <w:proofErr w:type="spellEnd"/>
      <w:r w:rsidRPr="00361684">
        <w:rPr>
          <w:bCs/>
          <w:lang w:eastAsia="en-US"/>
        </w:rPr>
        <w:t xml:space="preserve">, </w:t>
      </w:r>
      <w:proofErr w:type="spellStart"/>
      <w:r w:rsidRPr="00361684">
        <w:rPr>
          <w:bCs/>
          <w:lang w:eastAsia="en-US"/>
        </w:rPr>
        <w:t>nó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litir</w:t>
      </w:r>
      <w:proofErr w:type="spellEnd"/>
      <w:r w:rsidRPr="00361684">
        <w:rPr>
          <w:bCs/>
          <w:lang w:eastAsia="en-US"/>
        </w:rPr>
        <w:t xml:space="preserve"> a </w:t>
      </w:r>
      <w:proofErr w:type="spellStart"/>
      <w:r w:rsidRPr="00361684">
        <w:rPr>
          <w:bCs/>
          <w:lang w:eastAsia="en-US"/>
        </w:rPr>
        <w:t>sheoladh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chuig</w:t>
      </w:r>
      <w:proofErr w:type="spellEnd"/>
      <w:r w:rsidRPr="00361684">
        <w:rPr>
          <w:bCs/>
          <w:lang w:eastAsia="en-US"/>
        </w:rPr>
        <w:t xml:space="preserve"> Cathaoirleach an </w:t>
      </w:r>
      <w:proofErr w:type="spellStart"/>
      <w:r w:rsidRPr="00361684">
        <w:rPr>
          <w:bCs/>
          <w:lang w:eastAsia="en-US"/>
        </w:rPr>
        <w:t>Bhoird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Bhainistíochta</w:t>
      </w:r>
      <w:proofErr w:type="spellEnd"/>
      <w:r w:rsidRPr="00361684">
        <w:rPr>
          <w:bCs/>
          <w:lang w:eastAsia="en-US"/>
        </w:rPr>
        <w:t>.</w:t>
      </w:r>
    </w:p>
    <w:p w14:paraId="396E8815" w14:textId="77777777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76" w:lineRule="auto"/>
        <w:rPr>
          <w:b/>
          <w:bCs/>
          <w:sz w:val="28"/>
          <w:szCs w:val="28"/>
          <w:lang w:eastAsia="en-US"/>
        </w:rPr>
      </w:pPr>
    </w:p>
    <w:p w14:paraId="60675DF3" w14:textId="77777777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76" w:lineRule="auto"/>
        <w:rPr>
          <w:bCs/>
          <w:lang w:eastAsia="en-US"/>
        </w:rPr>
      </w:pPr>
      <w:r w:rsidRPr="00361684">
        <w:rPr>
          <w:bCs/>
          <w:lang w:eastAsia="en-US"/>
        </w:rPr>
        <w:t xml:space="preserve">Sa </w:t>
      </w:r>
      <w:proofErr w:type="spellStart"/>
      <w:r w:rsidRPr="00361684">
        <w:rPr>
          <w:bCs/>
          <w:lang w:eastAsia="en-US"/>
        </w:rPr>
        <w:t>chás</w:t>
      </w:r>
      <w:proofErr w:type="spellEnd"/>
      <w:r w:rsidRPr="00361684">
        <w:rPr>
          <w:bCs/>
          <w:lang w:eastAsia="en-US"/>
        </w:rPr>
        <w:t xml:space="preserve"> go </w:t>
      </w:r>
      <w:proofErr w:type="spellStart"/>
      <w:r w:rsidRPr="00361684">
        <w:rPr>
          <w:bCs/>
          <w:lang w:eastAsia="en-US"/>
        </w:rPr>
        <w:t>bhfuil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/>
          <w:bCs/>
          <w:lang w:eastAsia="en-US"/>
        </w:rPr>
        <w:t>Bulaíocht</w:t>
      </w:r>
      <w:proofErr w:type="spellEnd"/>
      <w:r w:rsidRPr="00361684">
        <w:rPr>
          <w:b/>
          <w:bCs/>
          <w:lang w:eastAsia="en-US"/>
        </w:rPr>
        <w:t xml:space="preserve"> </w:t>
      </w:r>
      <w:proofErr w:type="spellStart"/>
      <w:r w:rsidRPr="00361684">
        <w:rPr>
          <w:b/>
          <w:bCs/>
          <w:lang w:eastAsia="en-US"/>
        </w:rPr>
        <w:t>Thuismitheoir</w:t>
      </w:r>
      <w:proofErr w:type="spellEnd"/>
      <w:r w:rsidRPr="00361684">
        <w:rPr>
          <w:b/>
          <w:bCs/>
          <w:lang w:eastAsia="en-US"/>
        </w:rPr>
        <w:t>/</w:t>
      </w:r>
      <w:proofErr w:type="spellStart"/>
      <w:r w:rsidRPr="00361684">
        <w:rPr>
          <w:b/>
          <w:bCs/>
          <w:lang w:eastAsia="en-US"/>
        </w:rPr>
        <w:t>Chuairteoir</w:t>
      </w:r>
      <w:proofErr w:type="spellEnd"/>
      <w:r w:rsidRPr="00361684">
        <w:rPr>
          <w:b/>
          <w:bCs/>
          <w:lang w:eastAsia="en-US"/>
        </w:rPr>
        <w:t xml:space="preserve"> </w:t>
      </w:r>
      <w:proofErr w:type="spellStart"/>
      <w:r w:rsidRPr="00361684">
        <w:rPr>
          <w:b/>
          <w:bCs/>
          <w:lang w:eastAsia="en-US"/>
        </w:rPr>
        <w:t>scoile</w:t>
      </w:r>
      <w:proofErr w:type="spellEnd"/>
      <w:r w:rsidRPr="00361684">
        <w:rPr>
          <w:b/>
          <w:bCs/>
          <w:lang w:eastAsia="en-US"/>
        </w:rPr>
        <w:t xml:space="preserve"> – </w:t>
      </w:r>
      <w:proofErr w:type="spellStart"/>
      <w:r w:rsidRPr="00361684">
        <w:rPr>
          <w:b/>
          <w:bCs/>
          <w:lang w:eastAsia="en-US"/>
        </w:rPr>
        <w:t>Baill</w:t>
      </w:r>
      <w:proofErr w:type="spellEnd"/>
      <w:r w:rsidRPr="00361684">
        <w:rPr>
          <w:b/>
          <w:bCs/>
          <w:lang w:eastAsia="en-US"/>
        </w:rPr>
        <w:t xml:space="preserve"> </w:t>
      </w:r>
      <w:proofErr w:type="spellStart"/>
      <w:r w:rsidRPr="00361684">
        <w:rPr>
          <w:b/>
          <w:bCs/>
          <w:lang w:eastAsia="en-US"/>
        </w:rPr>
        <w:t>Foirne</w:t>
      </w:r>
      <w:proofErr w:type="spellEnd"/>
      <w:r w:rsidRPr="00361684">
        <w:rPr>
          <w:b/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i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gceist</w:t>
      </w:r>
      <w:proofErr w:type="spellEnd"/>
      <w:r w:rsidRPr="00361684">
        <w:rPr>
          <w:bCs/>
          <w:lang w:eastAsia="en-US"/>
        </w:rPr>
        <w:t xml:space="preserve">, </w:t>
      </w:r>
      <w:proofErr w:type="spellStart"/>
      <w:r w:rsidRPr="00361684">
        <w:rPr>
          <w:bCs/>
          <w:lang w:eastAsia="en-US"/>
        </w:rPr>
        <w:t>ba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lastRenderedPageBreak/>
        <w:t>chóir</w:t>
      </w:r>
      <w:proofErr w:type="spellEnd"/>
      <w:r w:rsidRPr="00361684">
        <w:rPr>
          <w:bCs/>
          <w:lang w:eastAsia="en-US"/>
        </w:rPr>
        <w:t xml:space="preserve"> don </w:t>
      </w:r>
      <w:proofErr w:type="spellStart"/>
      <w:r w:rsidRPr="00361684">
        <w:rPr>
          <w:bCs/>
          <w:lang w:eastAsia="en-US"/>
        </w:rPr>
        <w:t>bhaill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foirne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teagmháil</w:t>
      </w:r>
      <w:proofErr w:type="spellEnd"/>
      <w:r w:rsidRPr="00361684">
        <w:rPr>
          <w:bCs/>
          <w:lang w:eastAsia="en-US"/>
        </w:rPr>
        <w:t xml:space="preserve"> a </w:t>
      </w:r>
      <w:proofErr w:type="spellStart"/>
      <w:r w:rsidRPr="00361684">
        <w:rPr>
          <w:bCs/>
          <w:lang w:eastAsia="en-US"/>
        </w:rPr>
        <w:t>dhéanamh</w:t>
      </w:r>
      <w:proofErr w:type="spellEnd"/>
      <w:r w:rsidRPr="00361684">
        <w:rPr>
          <w:bCs/>
          <w:lang w:eastAsia="en-US"/>
        </w:rPr>
        <w:t xml:space="preserve"> leis </w:t>
      </w:r>
      <w:proofErr w:type="gramStart"/>
      <w:r w:rsidRPr="00361684">
        <w:rPr>
          <w:bCs/>
          <w:lang w:eastAsia="en-US"/>
        </w:rPr>
        <w:t>an</w:t>
      </w:r>
      <w:proofErr w:type="gram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tuismitheoir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chun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réiteach</w:t>
      </w:r>
      <w:proofErr w:type="spellEnd"/>
      <w:r w:rsidRPr="00361684">
        <w:rPr>
          <w:bCs/>
          <w:lang w:eastAsia="en-US"/>
        </w:rPr>
        <w:t xml:space="preserve"> </w:t>
      </w:r>
      <w:proofErr w:type="gramStart"/>
      <w:r w:rsidRPr="00361684">
        <w:rPr>
          <w:bCs/>
          <w:lang w:eastAsia="en-US"/>
        </w:rPr>
        <w:t>a</w:t>
      </w:r>
      <w:proofErr w:type="gram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aimsiú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agus</w:t>
      </w:r>
      <w:proofErr w:type="spellEnd"/>
      <w:r w:rsidRPr="00361684">
        <w:rPr>
          <w:bCs/>
          <w:lang w:eastAsia="en-US"/>
        </w:rPr>
        <w:t xml:space="preserve"> leis </w:t>
      </w:r>
      <w:proofErr w:type="gramStart"/>
      <w:r w:rsidRPr="00361684">
        <w:rPr>
          <w:bCs/>
          <w:lang w:eastAsia="en-US"/>
        </w:rPr>
        <w:t>an</w:t>
      </w:r>
      <w:proofErr w:type="gram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bpríomhoide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ansin</w:t>
      </w:r>
      <w:proofErr w:type="spellEnd"/>
      <w:r w:rsidRPr="00361684">
        <w:rPr>
          <w:bCs/>
          <w:lang w:eastAsia="en-US"/>
        </w:rPr>
        <w:t xml:space="preserve">, </w:t>
      </w:r>
      <w:proofErr w:type="spellStart"/>
      <w:r w:rsidRPr="00361684">
        <w:rPr>
          <w:bCs/>
          <w:lang w:eastAsia="en-US"/>
        </w:rPr>
        <w:t>munar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aimsíodh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réiteach</w:t>
      </w:r>
      <w:proofErr w:type="spellEnd"/>
      <w:r w:rsidRPr="00361684">
        <w:rPr>
          <w:bCs/>
          <w:lang w:eastAsia="en-US"/>
        </w:rPr>
        <w:t xml:space="preserve"> leis </w:t>
      </w:r>
      <w:proofErr w:type="gramStart"/>
      <w:r w:rsidRPr="00361684">
        <w:rPr>
          <w:bCs/>
          <w:lang w:eastAsia="en-US"/>
        </w:rPr>
        <w:t>an</w:t>
      </w:r>
      <w:proofErr w:type="gram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tuismitheoir</w:t>
      </w:r>
      <w:proofErr w:type="spellEnd"/>
      <w:r w:rsidRPr="00361684">
        <w:rPr>
          <w:bCs/>
          <w:lang w:eastAsia="en-US"/>
        </w:rPr>
        <w:t xml:space="preserve">. Munar </w:t>
      </w:r>
      <w:proofErr w:type="spellStart"/>
      <w:r w:rsidRPr="00361684">
        <w:rPr>
          <w:bCs/>
          <w:lang w:eastAsia="en-US"/>
        </w:rPr>
        <w:t>féidir</w:t>
      </w:r>
      <w:proofErr w:type="spellEnd"/>
      <w:r w:rsidRPr="00361684">
        <w:rPr>
          <w:bCs/>
          <w:lang w:eastAsia="en-US"/>
        </w:rPr>
        <w:t xml:space="preserve"> leis </w:t>
      </w:r>
      <w:proofErr w:type="gramStart"/>
      <w:r w:rsidRPr="00361684">
        <w:rPr>
          <w:bCs/>
          <w:lang w:eastAsia="en-US"/>
        </w:rPr>
        <w:t>an</w:t>
      </w:r>
      <w:proofErr w:type="gram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bpríomhoide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réiteach</w:t>
      </w:r>
      <w:proofErr w:type="spellEnd"/>
      <w:r w:rsidRPr="00361684">
        <w:rPr>
          <w:bCs/>
          <w:lang w:eastAsia="en-US"/>
        </w:rPr>
        <w:t xml:space="preserve"> </w:t>
      </w:r>
      <w:proofErr w:type="gramStart"/>
      <w:r w:rsidRPr="00361684">
        <w:rPr>
          <w:bCs/>
          <w:lang w:eastAsia="en-US"/>
        </w:rPr>
        <w:t xml:space="preserve">a  </w:t>
      </w:r>
      <w:proofErr w:type="spellStart"/>
      <w:r w:rsidRPr="00361684">
        <w:rPr>
          <w:bCs/>
          <w:lang w:eastAsia="en-US"/>
        </w:rPr>
        <w:t>aimsiú</w:t>
      </w:r>
      <w:proofErr w:type="spellEnd"/>
      <w:proofErr w:type="gramEnd"/>
      <w:r w:rsidRPr="00361684">
        <w:rPr>
          <w:bCs/>
          <w:lang w:eastAsia="en-US"/>
        </w:rPr>
        <w:t xml:space="preserve">, </w:t>
      </w:r>
      <w:proofErr w:type="spellStart"/>
      <w:r w:rsidRPr="00361684">
        <w:rPr>
          <w:bCs/>
          <w:lang w:eastAsia="en-US"/>
        </w:rPr>
        <w:t>cuirfear</w:t>
      </w:r>
      <w:proofErr w:type="spellEnd"/>
      <w:r w:rsidRPr="00361684">
        <w:rPr>
          <w:bCs/>
          <w:lang w:eastAsia="en-US"/>
        </w:rPr>
        <w:t xml:space="preserve"> an Bord </w:t>
      </w:r>
      <w:proofErr w:type="spellStart"/>
      <w:r w:rsidRPr="00361684">
        <w:rPr>
          <w:bCs/>
          <w:lang w:eastAsia="en-US"/>
        </w:rPr>
        <w:t>Bainistíocht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ar</w:t>
      </w:r>
      <w:proofErr w:type="spellEnd"/>
      <w:r w:rsidRPr="00361684">
        <w:rPr>
          <w:bCs/>
          <w:lang w:eastAsia="en-US"/>
        </w:rPr>
        <w:t xml:space="preserve"> an </w:t>
      </w:r>
      <w:proofErr w:type="spellStart"/>
      <w:r w:rsidRPr="00361684">
        <w:rPr>
          <w:bCs/>
          <w:lang w:eastAsia="en-US"/>
        </w:rPr>
        <w:t>eolas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ionas</w:t>
      </w:r>
      <w:proofErr w:type="spellEnd"/>
      <w:r w:rsidRPr="00361684">
        <w:rPr>
          <w:bCs/>
          <w:lang w:eastAsia="en-US"/>
        </w:rPr>
        <w:t xml:space="preserve"> gur </w:t>
      </w:r>
      <w:proofErr w:type="spellStart"/>
      <w:r w:rsidRPr="00361684">
        <w:rPr>
          <w:bCs/>
          <w:lang w:eastAsia="en-US"/>
        </w:rPr>
        <w:t>féidir</w:t>
      </w:r>
      <w:proofErr w:type="spellEnd"/>
      <w:r w:rsidRPr="00361684">
        <w:rPr>
          <w:bCs/>
          <w:lang w:eastAsia="en-US"/>
        </w:rPr>
        <w:t xml:space="preserve"> leis an </w:t>
      </w:r>
      <w:proofErr w:type="spellStart"/>
      <w:r w:rsidRPr="00361684">
        <w:rPr>
          <w:bCs/>
          <w:lang w:eastAsia="en-US"/>
        </w:rPr>
        <w:t>mBord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idirghabháil</w:t>
      </w:r>
      <w:proofErr w:type="spellEnd"/>
      <w:r w:rsidRPr="00361684">
        <w:rPr>
          <w:bCs/>
          <w:lang w:eastAsia="en-US"/>
        </w:rPr>
        <w:t xml:space="preserve"> a </w:t>
      </w:r>
      <w:proofErr w:type="spellStart"/>
      <w:r w:rsidRPr="00361684">
        <w:rPr>
          <w:bCs/>
          <w:lang w:eastAsia="en-US"/>
        </w:rPr>
        <w:t>dhéanamh</w:t>
      </w:r>
      <w:proofErr w:type="spellEnd"/>
      <w:r w:rsidRPr="00361684">
        <w:rPr>
          <w:bCs/>
          <w:lang w:eastAsia="en-US"/>
        </w:rPr>
        <w:t xml:space="preserve"> </w:t>
      </w:r>
      <w:proofErr w:type="spellStart"/>
      <w:r w:rsidRPr="00361684">
        <w:rPr>
          <w:bCs/>
          <w:lang w:eastAsia="en-US"/>
        </w:rPr>
        <w:t>ar</w:t>
      </w:r>
      <w:proofErr w:type="spellEnd"/>
      <w:r w:rsidRPr="00361684">
        <w:rPr>
          <w:bCs/>
          <w:lang w:eastAsia="en-US"/>
        </w:rPr>
        <w:t xml:space="preserve"> son </w:t>
      </w:r>
      <w:proofErr w:type="spellStart"/>
      <w:r w:rsidRPr="00361684">
        <w:rPr>
          <w:bCs/>
          <w:lang w:eastAsia="en-US"/>
        </w:rPr>
        <w:t>foirne</w:t>
      </w:r>
      <w:proofErr w:type="spellEnd"/>
      <w:r w:rsidRPr="00361684">
        <w:rPr>
          <w:bCs/>
          <w:lang w:eastAsia="en-US"/>
        </w:rPr>
        <w:t xml:space="preserve"> de.</w:t>
      </w:r>
    </w:p>
    <w:p w14:paraId="3401D9FB" w14:textId="77777777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eastAsia="en-US"/>
        </w:rPr>
      </w:pPr>
    </w:p>
    <w:p w14:paraId="46143758" w14:textId="376E64B4" w:rsidR="00361684" w:rsidRPr="00361684" w:rsidRDefault="00361684" w:rsidP="00361684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eastAsia="en-US"/>
        </w:rPr>
      </w:pPr>
      <w:proofErr w:type="spellStart"/>
      <w:r w:rsidRPr="00361684">
        <w:rPr>
          <w:b/>
          <w:bCs/>
          <w:sz w:val="28"/>
          <w:szCs w:val="28"/>
          <w:lang w:eastAsia="en-US"/>
        </w:rPr>
        <w:t>Rólanna</w:t>
      </w:r>
      <w:proofErr w:type="spellEnd"/>
      <w:r w:rsidRPr="00361684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361684">
        <w:rPr>
          <w:b/>
          <w:bCs/>
          <w:sz w:val="28"/>
          <w:szCs w:val="28"/>
          <w:lang w:eastAsia="en-US"/>
        </w:rPr>
        <w:t>agus</w:t>
      </w:r>
      <w:proofErr w:type="spellEnd"/>
      <w:r w:rsidRPr="00361684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361684">
        <w:rPr>
          <w:b/>
          <w:bCs/>
          <w:sz w:val="28"/>
          <w:szCs w:val="28"/>
          <w:lang w:eastAsia="en-US"/>
        </w:rPr>
        <w:t>Freagrachtaí</w:t>
      </w:r>
      <w:proofErr w:type="spellEnd"/>
      <w:r w:rsidRPr="00361684">
        <w:rPr>
          <w:b/>
          <w:bCs/>
          <w:sz w:val="28"/>
          <w:szCs w:val="28"/>
          <w:lang w:eastAsia="en-US"/>
        </w:rPr>
        <w:t xml:space="preserve"> </w:t>
      </w:r>
    </w:p>
    <w:p w14:paraId="109BF78C" w14:textId="77777777" w:rsidR="00361684" w:rsidRPr="00361684" w:rsidRDefault="00361684" w:rsidP="00361684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ind w:left="720"/>
        <w:rPr>
          <w:b/>
          <w:bCs/>
          <w:i/>
          <w:szCs w:val="22"/>
          <w:lang w:eastAsia="en-US"/>
        </w:rPr>
      </w:pPr>
    </w:p>
    <w:p w14:paraId="4A7481C3" w14:textId="3634AECA" w:rsidR="00361684" w:rsidRPr="00361684" w:rsidRDefault="00361684">
      <w:pPr>
        <w:numPr>
          <w:ilvl w:val="0"/>
          <w:numId w:val="3"/>
        </w:numPr>
        <w:spacing w:before="120" w:after="120" w:line="276" w:lineRule="auto"/>
        <w:jc w:val="both"/>
        <w:rPr>
          <w:b/>
          <w:bCs/>
          <w:szCs w:val="22"/>
          <w:lang w:eastAsia="en-US"/>
        </w:rPr>
      </w:pPr>
      <w:proofErr w:type="spellStart"/>
      <w:r w:rsidRPr="00361684">
        <w:rPr>
          <w:b/>
          <w:bCs/>
          <w:szCs w:val="22"/>
          <w:lang w:eastAsia="en-US"/>
        </w:rPr>
        <w:t>Páistí</w:t>
      </w:r>
      <w:proofErr w:type="spellEnd"/>
      <w:r w:rsidRPr="00361684">
        <w:rPr>
          <w:b/>
          <w:bCs/>
          <w:szCs w:val="22"/>
          <w:lang w:eastAsia="en-US"/>
        </w:rPr>
        <w:t xml:space="preserve"> </w:t>
      </w:r>
    </w:p>
    <w:p w14:paraId="72A2EFC0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Cóimheas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léiriú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dá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chéile</w:t>
      </w:r>
      <w:proofErr w:type="spellEnd"/>
    </w:p>
    <w:p w14:paraId="6FD497C0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Cód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Iompair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Scoile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leanúint</w:t>
      </w:r>
      <w:proofErr w:type="spellEnd"/>
    </w:p>
    <w:p w14:paraId="49CE9C75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Rialacha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ranga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leanúint</w:t>
      </w:r>
      <w:proofErr w:type="spellEnd"/>
    </w:p>
    <w:p w14:paraId="585B4FE0" w14:textId="77777777" w:rsidR="00361684" w:rsidRPr="00361684" w:rsidRDefault="00361684" w:rsidP="003400EA">
      <w:pPr>
        <w:spacing w:line="276" w:lineRule="auto"/>
        <w:jc w:val="both"/>
        <w:rPr>
          <w:bCs/>
          <w:szCs w:val="22"/>
          <w:lang w:eastAsia="en-US"/>
        </w:rPr>
      </w:pPr>
    </w:p>
    <w:p w14:paraId="421439CA" w14:textId="3B05FA82" w:rsidR="00361684" w:rsidRPr="00361684" w:rsidRDefault="00361684">
      <w:pPr>
        <w:numPr>
          <w:ilvl w:val="0"/>
          <w:numId w:val="3"/>
        </w:numPr>
        <w:spacing w:before="120" w:after="120" w:line="276" w:lineRule="auto"/>
        <w:jc w:val="both"/>
        <w:rPr>
          <w:b/>
          <w:bCs/>
          <w:szCs w:val="22"/>
          <w:lang w:eastAsia="en-US"/>
        </w:rPr>
      </w:pPr>
      <w:r w:rsidRPr="00361684">
        <w:rPr>
          <w:b/>
          <w:bCs/>
          <w:szCs w:val="22"/>
          <w:lang w:eastAsia="en-US"/>
        </w:rPr>
        <w:t>Ball Foirne</w:t>
      </w:r>
      <w:r w:rsidR="003400EA">
        <w:rPr>
          <w:b/>
          <w:bCs/>
          <w:szCs w:val="22"/>
          <w:lang w:eastAsia="en-US"/>
        </w:rPr>
        <w:t>:</w:t>
      </w:r>
    </w:p>
    <w:p w14:paraId="1CF9C610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Monatóireacht</w:t>
      </w:r>
      <w:proofErr w:type="spellEnd"/>
    </w:p>
    <w:p w14:paraId="353018D3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r w:rsidRPr="00361684">
        <w:rPr>
          <w:bCs/>
          <w:szCs w:val="22"/>
          <w:lang w:eastAsia="en-US"/>
        </w:rPr>
        <w:t>Sainmheon</w:t>
      </w:r>
      <w:r w:rsidR="00081BC1">
        <w:rPr>
          <w:bCs/>
          <w:szCs w:val="22"/>
          <w:lang w:val="ga-IE" w:eastAsia="en-US"/>
        </w:rPr>
        <w:t xml:space="preserve"> &amp; éiteas</w:t>
      </w:r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scoile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mheabhrú</w:t>
      </w:r>
      <w:proofErr w:type="spellEnd"/>
      <w:r w:rsidRPr="00361684">
        <w:rPr>
          <w:bCs/>
          <w:szCs w:val="22"/>
          <w:lang w:eastAsia="en-US"/>
        </w:rPr>
        <w:t xml:space="preserve"> do </w:t>
      </w:r>
      <w:proofErr w:type="spellStart"/>
      <w:r w:rsidRPr="00361684">
        <w:rPr>
          <w:bCs/>
          <w:szCs w:val="22"/>
          <w:lang w:eastAsia="en-US"/>
        </w:rPr>
        <w:t>pháistí</w:t>
      </w:r>
      <w:proofErr w:type="spellEnd"/>
    </w:p>
    <w:p w14:paraId="1135154C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gramStart"/>
      <w:r w:rsidRPr="00361684">
        <w:rPr>
          <w:bCs/>
          <w:szCs w:val="22"/>
          <w:lang w:eastAsia="en-US"/>
        </w:rPr>
        <w:t>An</w:t>
      </w:r>
      <w:proofErr w:type="gram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polasaí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seo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phlé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páistí</w:t>
      </w:r>
      <w:proofErr w:type="spellEnd"/>
    </w:p>
    <w:p w14:paraId="3C7EB264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Ceachtanna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mhúineadh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maidir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cairdeas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agus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iompar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bulaíochta</w:t>
      </w:r>
      <w:proofErr w:type="spellEnd"/>
    </w:p>
    <w:p w14:paraId="638E7F7E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Straitéisí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mhúineadh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chun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bulaíocht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sheachaint</w:t>
      </w:r>
      <w:proofErr w:type="spellEnd"/>
      <w:r w:rsidRPr="00361684">
        <w:rPr>
          <w:bCs/>
          <w:szCs w:val="22"/>
          <w:lang w:eastAsia="en-US"/>
        </w:rPr>
        <w:t xml:space="preserve"> – stop, </w:t>
      </w:r>
      <w:proofErr w:type="spellStart"/>
      <w:r w:rsidRPr="00361684">
        <w:rPr>
          <w:bCs/>
          <w:szCs w:val="22"/>
          <w:lang w:eastAsia="en-US"/>
        </w:rPr>
        <w:t>ní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maith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liom</w:t>
      </w:r>
      <w:proofErr w:type="spellEnd"/>
      <w:r w:rsidRPr="00361684">
        <w:rPr>
          <w:bCs/>
          <w:szCs w:val="22"/>
          <w:lang w:eastAsia="en-US"/>
        </w:rPr>
        <w:t xml:space="preserve"> é!</w:t>
      </w:r>
    </w:p>
    <w:p w14:paraId="6CBDE474" w14:textId="77777777" w:rsidR="00361684" w:rsidRPr="00AE1901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Caitheamh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gceart</w:t>
      </w:r>
      <w:proofErr w:type="spellEnd"/>
      <w:r w:rsidRPr="00361684">
        <w:rPr>
          <w:bCs/>
          <w:szCs w:val="22"/>
          <w:lang w:eastAsia="en-US"/>
        </w:rPr>
        <w:t xml:space="preserve"> leis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páistí</w:t>
      </w:r>
      <w:proofErr w:type="spellEnd"/>
      <w:r w:rsidRPr="00361684">
        <w:rPr>
          <w:bCs/>
          <w:szCs w:val="22"/>
          <w:lang w:eastAsia="en-US"/>
        </w:rPr>
        <w:t xml:space="preserve">, le </w:t>
      </w:r>
      <w:proofErr w:type="spellStart"/>
      <w:r w:rsidRPr="00361684">
        <w:rPr>
          <w:bCs/>
          <w:szCs w:val="22"/>
          <w:lang w:eastAsia="en-US"/>
        </w:rPr>
        <w:t>tuistí</w:t>
      </w:r>
      <w:proofErr w:type="spellEnd"/>
      <w:r w:rsidRPr="00361684">
        <w:rPr>
          <w:bCs/>
          <w:szCs w:val="22"/>
          <w:lang w:eastAsia="en-US"/>
        </w:rPr>
        <w:t xml:space="preserve">, le </w:t>
      </w:r>
      <w:proofErr w:type="spellStart"/>
      <w:r w:rsidRPr="00361684">
        <w:rPr>
          <w:bCs/>
          <w:szCs w:val="22"/>
          <w:lang w:eastAsia="en-US"/>
        </w:rPr>
        <w:t>comhghleacaithe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agus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cuairteoirí</w:t>
      </w:r>
      <w:proofErr w:type="spellEnd"/>
    </w:p>
    <w:p w14:paraId="4BF2349F" w14:textId="599B397F" w:rsidR="00AE1901" w:rsidRPr="00361684" w:rsidRDefault="00AE1901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r>
        <w:rPr>
          <w:bCs/>
          <w:szCs w:val="22"/>
          <w:lang w:val="ga-IE" w:eastAsia="en-US"/>
        </w:rPr>
        <w:t>Suirbhé</w:t>
      </w:r>
      <w:r w:rsidR="00B25FAB">
        <w:rPr>
          <w:bCs/>
          <w:szCs w:val="22"/>
          <w:lang w:val="ga-IE" w:eastAsia="en-US"/>
        </w:rPr>
        <w:t xml:space="preserve"> Bulaíocht a dhéanamh le do </w:t>
      </w:r>
      <w:r>
        <w:rPr>
          <w:bCs/>
          <w:szCs w:val="22"/>
          <w:lang w:val="ga-IE" w:eastAsia="en-US"/>
        </w:rPr>
        <w:t xml:space="preserve"> rang gach téarma</w:t>
      </w:r>
      <w:r w:rsidR="00B25FAB">
        <w:rPr>
          <w:bCs/>
          <w:szCs w:val="22"/>
          <w:lang w:val="ga-IE" w:eastAsia="en-US"/>
        </w:rPr>
        <w:t xml:space="preserve"> (R2/R3 go R6)</w:t>
      </w:r>
    </w:p>
    <w:p w14:paraId="25D9829E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Imscrúdú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dhéanamh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aon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eachtra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bhulaíochta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nochtar</w:t>
      </w:r>
      <w:proofErr w:type="spellEnd"/>
    </w:p>
    <w:p w14:paraId="2474AC7C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r w:rsidRPr="00361684">
        <w:rPr>
          <w:bCs/>
          <w:szCs w:val="22"/>
          <w:lang w:eastAsia="en-US"/>
        </w:rPr>
        <w:t xml:space="preserve">Na </w:t>
      </w:r>
      <w:proofErr w:type="spellStart"/>
      <w:r w:rsidRPr="00361684">
        <w:rPr>
          <w:bCs/>
          <w:szCs w:val="22"/>
          <w:lang w:eastAsia="en-US"/>
        </w:rPr>
        <w:t>nósanna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imeachta</w:t>
      </w:r>
      <w:proofErr w:type="spellEnd"/>
      <w:r w:rsidRPr="00361684">
        <w:rPr>
          <w:bCs/>
          <w:szCs w:val="22"/>
          <w:lang w:eastAsia="en-US"/>
        </w:rPr>
        <w:t xml:space="preserve">, mar </w:t>
      </w:r>
      <w:proofErr w:type="spellStart"/>
      <w:r w:rsidRPr="00361684">
        <w:rPr>
          <w:bCs/>
          <w:szCs w:val="22"/>
          <w:lang w:eastAsia="en-US"/>
        </w:rPr>
        <w:t>atá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leagtha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amach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thuas</w:t>
      </w:r>
      <w:proofErr w:type="spellEnd"/>
      <w:r w:rsidRPr="00361684">
        <w:rPr>
          <w:bCs/>
          <w:szCs w:val="22"/>
          <w:lang w:eastAsia="en-US"/>
        </w:rPr>
        <w:t xml:space="preserve">, a </w:t>
      </w:r>
      <w:proofErr w:type="spellStart"/>
      <w:r w:rsidRPr="00361684">
        <w:rPr>
          <w:bCs/>
          <w:szCs w:val="22"/>
          <w:lang w:eastAsia="en-US"/>
        </w:rPr>
        <w:t>leanúint</w:t>
      </w:r>
      <w:proofErr w:type="spellEnd"/>
    </w:p>
    <w:p w14:paraId="2B09D6A8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Teagmháil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dhéanamh</w:t>
      </w:r>
      <w:proofErr w:type="spellEnd"/>
      <w:r w:rsidRPr="00361684">
        <w:rPr>
          <w:bCs/>
          <w:szCs w:val="22"/>
          <w:lang w:eastAsia="en-US"/>
        </w:rPr>
        <w:t xml:space="preserve"> leis </w:t>
      </w:r>
      <w:proofErr w:type="gramStart"/>
      <w:r w:rsidRPr="00361684">
        <w:rPr>
          <w:bCs/>
          <w:szCs w:val="22"/>
          <w:lang w:eastAsia="en-US"/>
        </w:rPr>
        <w:t>an</w:t>
      </w:r>
      <w:proofErr w:type="gram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bpríomhoide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má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tá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buairt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nó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cás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bulaíochta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aimsithe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acu</w:t>
      </w:r>
      <w:proofErr w:type="spellEnd"/>
      <w:r w:rsidRPr="00361684">
        <w:rPr>
          <w:bCs/>
          <w:szCs w:val="22"/>
          <w:lang w:eastAsia="en-US"/>
        </w:rPr>
        <w:t>.</w:t>
      </w:r>
    </w:p>
    <w:p w14:paraId="337CBB0E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Teagmháil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dhéanamh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tuismitheoirí</w:t>
      </w:r>
      <w:proofErr w:type="spellEnd"/>
      <w:r w:rsidRPr="00361684">
        <w:rPr>
          <w:bCs/>
          <w:szCs w:val="22"/>
          <w:lang w:eastAsia="en-US"/>
        </w:rPr>
        <w:t>/</w:t>
      </w:r>
      <w:proofErr w:type="spellStart"/>
      <w:r w:rsidRPr="00361684">
        <w:rPr>
          <w:bCs/>
          <w:szCs w:val="22"/>
          <w:lang w:eastAsia="en-US"/>
        </w:rPr>
        <w:t>caomhnóirí</w:t>
      </w:r>
      <w:proofErr w:type="spellEnd"/>
    </w:p>
    <w:p w14:paraId="17D96958" w14:textId="1F2A1675" w:rsidR="00361684" w:rsidRPr="003400EA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Clár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idirghabhála</w:t>
      </w:r>
      <w:proofErr w:type="spellEnd"/>
      <w:r w:rsidRPr="00361684">
        <w:rPr>
          <w:bCs/>
          <w:szCs w:val="22"/>
          <w:lang w:eastAsia="en-US"/>
        </w:rPr>
        <w:t xml:space="preserve"> a chur </w:t>
      </w:r>
      <w:proofErr w:type="spellStart"/>
      <w:r w:rsidRPr="00361684">
        <w:rPr>
          <w:bCs/>
          <w:szCs w:val="22"/>
          <w:lang w:eastAsia="en-US"/>
        </w:rPr>
        <w:t>i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bhfeidhm</w:t>
      </w:r>
      <w:proofErr w:type="spellEnd"/>
    </w:p>
    <w:p w14:paraId="0AAB11F7" w14:textId="77777777" w:rsidR="00361684" w:rsidRPr="00361684" w:rsidRDefault="00361684" w:rsidP="00361684">
      <w:pPr>
        <w:spacing w:line="276" w:lineRule="auto"/>
        <w:ind w:left="1434"/>
        <w:jc w:val="both"/>
        <w:rPr>
          <w:bCs/>
          <w:szCs w:val="22"/>
          <w:lang w:eastAsia="en-US"/>
        </w:rPr>
      </w:pPr>
    </w:p>
    <w:p w14:paraId="5FDCDEA9" w14:textId="14820BFC" w:rsidR="00361684" w:rsidRPr="00361684" w:rsidRDefault="00361684">
      <w:pPr>
        <w:numPr>
          <w:ilvl w:val="0"/>
          <w:numId w:val="3"/>
        </w:numPr>
        <w:spacing w:before="120" w:after="120" w:line="276" w:lineRule="auto"/>
        <w:jc w:val="both"/>
        <w:rPr>
          <w:b/>
          <w:bCs/>
          <w:color w:val="808080" w:themeColor="background1" w:themeShade="80"/>
          <w:szCs w:val="22"/>
          <w:lang w:eastAsia="en-US"/>
        </w:rPr>
      </w:pPr>
      <w:proofErr w:type="spellStart"/>
      <w:r w:rsidRPr="00361684">
        <w:rPr>
          <w:b/>
          <w:bCs/>
          <w:szCs w:val="22"/>
          <w:lang w:eastAsia="en-US"/>
        </w:rPr>
        <w:t>Tuismitheoirí</w:t>
      </w:r>
      <w:proofErr w:type="spellEnd"/>
      <w:r w:rsidRPr="00361684">
        <w:rPr>
          <w:b/>
          <w:bCs/>
          <w:szCs w:val="22"/>
          <w:lang w:eastAsia="en-US"/>
        </w:rPr>
        <w:t>/</w:t>
      </w:r>
      <w:proofErr w:type="spellStart"/>
      <w:r w:rsidRPr="00361684">
        <w:rPr>
          <w:b/>
          <w:bCs/>
          <w:szCs w:val="22"/>
          <w:lang w:eastAsia="en-US"/>
        </w:rPr>
        <w:t>Caomhnóirí</w:t>
      </w:r>
      <w:proofErr w:type="spellEnd"/>
      <w:r w:rsidR="00897400">
        <w:rPr>
          <w:b/>
          <w:bCs/>
          <w:szCs w:val="22"/>
          <w:lang w:eastAsia="en-US"/>
        </w:rPr>
        <w:t>:</w:t>
      </w:r>
    </w:p>
    <w:p w14:paraId="3756E07F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proofErr w:type="gramStart"/>
      <w:r w:rsidRPr="00361684">
        <w:rPr>
          <w:bCs/>
          <w:szCs w:val="22"/>
          <w:lang w:eastAsia="en-US"/>
        </w:rPr>
        <w:t>Tacú</w:t>
      </w:r>
      <w:proofErr w:type="spellEnd"/>
      <w:r w:rsidRPr="00361684">
        <w:rPr>
          <w:bCs/>
          <w:szCs w:val="22"/>
          <w:lang w:eastAsia="en-US"/>
        </w:rPr>
        <w:t xml:space="preserve">  le</w:t>
      </w:r>
      <w:proofErr w:type="gram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sainmheon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scoile</w:t>
      </w:r>
      <w:proofErr w:type="spellEnd"/>
      <w:r w:rsidRPr="00361684">
        <w:rPr>
          <w:bCs/>
          <w:szCs w:val="22"/>
          <w:lang w:eastAsia="en-US"/>
        </w:rPr>
        <w:t xml:space="preserve"> </w:t>
      </w:r>
    </w:p>
    <w:p w14:paraId="1AEF3F95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Cumarsáid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dhéanamh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múinteoirí</w:t>
      </w:r>
      <w:proofErr w:type="spellEnd"/>
      <w:r w:rsidRPr="00361684">
        <w:rPr>
          <w:bCs/>
          <w:szCs w:val="22"/>
          <w:lang w:eastAsia="en-US"/>
        </w:rPr>
        <w:t>/</w:t>
      </w:r>
      <w:proofErr w:type="spellStart"/>
      <w:r w:rsidRPr="00361684">
        <w:rPr>
          <w:bCs/>
          <w:szCs w:val="22"/>
          <w:lang w:eastAsia="en-US"/>
        </w:rPr>
        <w:t>príomhoide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agus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bpáistí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féin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má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tá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buairt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orthu</w:t>
      </w:r>
      <w:proofErr w:type="spellEnd"/>
    </w:p>
    <w:p w14:paraId="6766E9A1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lastRenderedPageBreak/>
        <w:t>Cuidiú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himeachtaí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cairdis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</w:t>
      </w:r>
      <w:proofErr w:type="spellEnd"/>
    </w:p>
    <w:p w14:paraId="721DAFA9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Tacú</w:t>
      </w:r>
      <w:proofErr w:type="spellEnd"/>
      <w:r w:rsidRPr="00361684">
        <w:rPr>
          <w:bCs/>
          <w:szCs w:val="22"/>
          <w:lang w:eastAsia="en-US"/>
        </w:rPr>
        <w:t xml:space="preserve"> leis </w:t>
      </w:r>
      <w:proofErr w:type="gramStart"/>
      <w:r w:rsidRPr="00361684">
        <w:rPr>
          <w:bCs/>
          <w:szCs w:val="22"/>
          <w:lang w:eastAsia="en-US"/>
        </w:rPr>
        <w:t>an</w:t>
      </w:r>
      <w:proofErr w:type="gram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gclár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idirghabhála</w:t>
      </w:r>
      <w:proofErr w:type="spellEnd"/>
    </w:p>
    <w:p w14:paraId="77E8CEFE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Beidh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thuismitheoirí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bhíonn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páirteach</w:t>
      </w:r>
      <w:proofErr w:type="spellEnd"/>
      <w:r w:rsidRPr="00361684">
        <w:rPr>
          <w:bCs/>
          <w:szCs w:val="22"/>
          <w:lang w:eastAsia="en-US"/>
        </w:rPr>
        <w:t xml:space="preserve"> in </w:t>
      </w:r>
      <w:proofErr w:type="spellStart"/>
      <w:r w:rsidRPr="00361684">
        <w:rPr>
          <w:bCs/>
          <w:szCs w:val="22"/>
          <w:lang w:eastAsia="en-US"/>
        </w:rPr>
        <w:t>imeachtaí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scoile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cloí</w:t>
      </w:r>
      <w:proofErr w:type="spellEnd"/>
      <w:r w:rsidRPr="00361684">
        <w:rPr>
          <w:bCs/>
          <w:szCs w:val="22"/>
          <w:lang w:eastAsia="en-US"/>
        </w:rPr>
        <w:t xml:space="preserve"> leis </w:t>
      </w:r>
      <w:proofErr w:type="gramStart"/>
      <w:r w:rsidRPr="00361684">
        <w:rPr>
          <w:bCs/>
          <w:szCs w:val="22"/>
          <w:lang w:eastAsia="en-US"/>
        </w:rPr>
        <w:t>an</w:t>
      </w:r>
      <w:proofErr w:type="gram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bpolasaí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seo</w:t>
      </w:r>
      <w:proofErr w:type="spellEnd"/>
      <w:r w:rsidRPr="00361684">
        <w:rPr>
          <w:bCs/>
          <w:szCs w:val="22"/>
          <w:lang w:eastAsia="en-US"/>
        </w:rPr>
        <w:t>.</w:t>
      </w:r>
    </w:p>
    <w:p w14:paraId="3959D5FE" w14:textId="77777777" w:rsidR="00361684" w:rsidRPr="00361684" w:rsidRDefault="00361684" w:rsidP="00361684">
      <w:pPr>
        <w:spacing w:line="276" w:lineRule="auto"/>
        <w:ind w:left="1434"/>
        <w:jc w:val="both"/>
        <w:rPr>
          <w:bCs/>
          <w:szCs w:val="22"/>
          <w:lang w:eastAsia="en-US"/>
        </w:rPr>
      </w:pPr>
    </w:p>
    <w:p w14:paraId="48D0CB29" w14:textId="77777777" w:rsidR="00361684" w:rsidRPr="00361684" w:rsidRDefault="00361684" w:rsidP="00361684">
      <w:pPr>
        <w:spacing w:line="276" w:lineRule="auto"/>
        <w:ind w:left="1434"/>
        <w:jc w:val="both"/>
        <w:rPr>
          <w:bCs/>
          <w:szCs w:val="22"/>
          <w:lang w:eastAsia="en-US"/>
        </w:rPr>
      </w:pPr>
    </w:p>
    <w:p w14:paraId="0D0EC05C" w14:textId="5787C702" w:rsidR="00361684" w:rsidRPr="00361684" w:rsidRDefault="00361684">
      <w:pPr>
        <w:numPr>
          <w:ilvl w:val="0"/>
          <w:numId w:val="3"/>
        </w:numPr>
        <w:spacing w:before="120" w:after="120" w:line="276" w:lineRule="auto"/>
        <w:jc w:val="both"/>
        <w:rPr>
          <w:b/>
          <w:bCs/>
          <w:szCs w:val="22"/>
          <w:lang w:eastAsia="en-US"/>
        </w:rPr>
      </w:pPr>
      <w:proofErr w:type="spellStart"/>
      <w:r w:rsidRPr="00361684">
        <w:rPr>
          <w:b/>
          <w:bCs/>
          <w:szCs w:val="22"/>
          <w:lang w:eastAsia="en-US"/>
        </w:rPr>
        <w:t>Príomhoide</w:t>
      </w:r>
      <w:proofErr w:type="spellEnd"/>
      <w:r w:rsidRPr="00361684">
        <w:rPr>
          <w:b/>
          <w:bCs/>
          <w:szCs w:val="22"/>
          <w:lang w:eastAsia="en-US"/>
        </w:rPr>
        <w:t xml:space="preserve"> </w:t>
      </w:r>
    </w:p>
    <w:p w14:paraId="09F64272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Monatóireacht</w:t>
      </w:r>
      <w:proofErr w:type="spellEnd"/>
    </w:p>
    <w:p w14:paraId="475FCBA8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r w:rsidRPr="00361684">
        <w:rPr>
          <w:bCs/>
          <w:szCs w:val="22"/>
          <w:lang w:eastAsia="en-US"/>
        </w:rPr>
        <w:t xml:space="preserve">Sainmheon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scoile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meabhrú</w:t>
      </w:r>
      <w:proofErr w:type="spellEnd"/>
      <w:r w:rsidRPr="00361684">
        <w:rPr>
          <w:bCs/>
          <w:szCs w:val="22"/>
          <w:lang w:eastAsia="en-US"/>
        </w:rPr>
        <w:t xml:space="preserve"> do </w:t>
      </w:r>
      <w:proofErr w:type="spellStart"/>
      <w:r w:rsidRPr="00361684">
        <w:rPr>
          <w:bCs/>
          <w:szCs w:val="22"/>
          <w:lang w:eastAsia="en-US"/>
        </w:rPr>
        <w:t>pháistí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agus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d’fhoireann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scoile</w:t>
      </w:r>
      <w:proofErr w:type="spellEnd"/>
    </w:p>
    <w:p w14:paraId="4114C75E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gramStart"/>
      <w:r w:rsidRPr="00361684">
        <w:rPr>
          <w:bCs/>
          <w:szCs w:val="22"/>
          <w:lang w:eastAsia="en-US"/>
        </w:rPr>
        <w:t>An</w:t>
      </w:r>
      <w:proofErr w:type="gram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polasaí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seo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phlé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páistí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agus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foireann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scoile</w:t>
      </w:r>
      <w:proofErr w:type="spellEnd"/>
    </w:p>
    <w:p w14:paraId="55314B19" w14:textId="208AEAEB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Cinntiú</w:t>
      </w:r>
      <w:proofErr w:type="spellEnd"/>
      <w:r w:rsidRPr="00361684">
        <w:rPr>
          <w:bCs/>
          <w:szCs w:val="22"/>
          <w:lang w:eastAsia="en-US"/>
        </w:rPr>
        <w:t xml:space="preserve"> go </w:t>
      </w:r>
      <w:proofErr w:type="spellStart"/>
      <w:r w:rsidRPr="00361684">
        <w:rPr>
          <w:bCs/>
          <w:szCs w:val="22"/>
          <w:lang w:eastAsia="en-US"/>
        </w:rPr>
        <w:t>bhfuil</w:t>
      </w:r>
      <w:proofErr w:type="spellEnd"/>
      <w:r w:rsidRPr="00361684">
        <w:rPr>
          <w:bCs/>
          <w:szCs w:val="22"/>
          <w:lang w:eastAsia="en-US"/>
        </w:rPr>
        <w:t xml:space="preserve"> an </w:t>
      </w:r>
      <w:proofErr w:type="spellStart"/>
      <w:r w:rsidRPr="00361684">
        <w:rPr>
          <w:bCs/>
          <w:szCs w:val="22"/>
          <w:lang w:eastAsia="en-US"/>
        </w:rPr>
        <w:t>Cód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Iompair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agus</w:t>
      </w:r>
      <w:proofErr w:type="spellEnd"/>
      <w:r w:rsidRPr="00361684">
        <w:rPr>
          <w:bCs/>
          <w:szCs w:val="22"/>
          <w:lang w:eastAsia="en-US"/>
        </w:rPr>
        <w:t xml:space="preserve"> an </w:t>
      </w:r>
      <w:proofErr w:type="spellStart"/>
      <w:r w:rsidRPr="00361684">
        <w:rPr>
          <w:bCs/>
          <w:szCs w:val="22"/>
          <w:lang w:eastAsia="en-US"/>
        </w:rPr>
        <w:t>Polasaí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="0081772B">
        <w:rPr>
          <w:bCs/>
          <w:szCs w:val="22"/>
          <w:lang w:eastAsia="en-US"/>
        </w:rPr>
        <w:t>Bí</w:t>
      </w:r>
      <w:proofErr w:type="spellEnd"/>
      <w:r w:rsidR="0081772B">
        <w:rPr>
          <w:bCs/>
          <w:szCs w:val="22"/>
          <w:lang w:eastAsia="en-US"/>
        </w:rPr>
        <w:t xml:space="preserve"> </w:t>
      </w:r>
      <w:proofErr w:type="spellStart"/>
      <w:r w:rsidR="0081772B">
        <w:rPr>
          <w:bCs/>
          <w:szCs w:val="22"/>
          <w:lang w:eastAsia="en-US"/>
        </w:rPr>
        <w:t>Cineálta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bhfeidhm</w:t>
      </w:r>
      <w:proofErr w:type="spellEnd"/>
      <w:r w:rsidRPr="00361684">
        <w:rPr>
          <w:bCs/>
          <w:szCs w:val="22"/>
          <w:lang w:eastAsia="en-US"/>
        </w:rPr>
        <w:t xml:space="preserve"> go </w:t>
      </w:r>
      <w:proofErr w:type="spellStart"/>
      <w:r w:rsidRPr="00361684">
        <w:rPr>
          <w:bCs/>
          <w:szCs w:val="22"/>
          <w:lang w:eastAsia="en-US"/>
        </w:rPr>
        <w:t>héifeachtach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</w:t>
      </w:r>
      <w:proofErr w:type="spellEnd"/>
      <w:r w:rsidRPr="00361684">
        <w:rPr>
          <w:bCs/>
          <w:szCs w:val="22"/>
          <w:lang w:eastAsia="en-US"/>
        </w:rPr>
        <w:t xml:space="preserve">. </w:t>
      </w:r>
    </w:p>
    <w:p w14:paraId="5F1AD1C6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r w:rsidRPr="00361684">
        <w:rPr>
          <w:bCs/>
          <w:szCs w:val="22"/>
          <w:lang w:eastAsia="en-US"/>
        </w:rPr>
        <w:t xml:space="preserve">Na </w:t>
      </w:r>
      <w:proofErr w:type="spellStart"/>
      <w:r w:rsidRPr="00361684">
        <w:rPr>
          <w:bCs/>
          <w:szCs w:val="22"/>
          <w:lang w:eastAsia="en-US"/>
        </w:rPr>
        <w:t>nósanna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imeachta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atá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leagtha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amach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thuas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leanúint</w:t>
      </w:r>
      <w:proofErr w:type="spellEnd"/>
      <w:r w:rsidRPr="00361684">
        <w:rPr>
          <w:bCs/>
          <w:szCs w:val="22"/>
          <w:lang w:eastAsia="en-US"/>
        </w:rPr>
        <w:t xml:space="preserve"> </w:t>
      </w:r>
    </w:p>
    <w:p w14:paraId="22EE9503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Imscrúdú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dhéanamh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aon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eachtra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bhulaíochta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nochtaítear</w:t>
      </w:r>
      <w:proofErr w:type="spellEnd"/>
    </w:p>
    <w:p w14:paraId="35D76623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Teagmháil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dhéanamh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tuismitheoirí</w:t>
      </w:r>
      <w:proofErr w:type="spellEnd"/>
      <w:r w:rsidRPr="00361684">
        <w:rPr>
          <w:bCs/>
          <w:szCs w:val="22"/>
          <w:lang w:eastAsia="en-US"/>
        </w:rPr>
        <w:t>/</w:t>
      </w:r>
      <w:proofErr w:type="spellStart"/>
      <w:r w:rsidRPr="00361684">
        <w:rPr>
          <w:bCs/>
          <w:szCs w:val="22"/>
          <w:lang w:eastAsia="en-US"/>
        </w:rPr>
        <w:t>caomhnóirí</w:t>
      </w:r>
      <w:proofErr w:type="spellEnd"/>
    </w:p>
    <w:p w14:paraId="23762296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Clár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idirghabhála</w:t>
      </w:r>
      <w:proofErr w:type="spellEnd"/>
      <w:r w:rsidRPr="00361684">
        <w:rPr>
          <w:bCs/>
          <w:szCs w:val="22"/>
          <w:lang w:eastAsia="en-US"/>
        </w:rPr>
        <w:t xml:space="preserve"> a chur </w:t>
      </w:r>
      <w:proofErr w:type="spellStart"/>
      <w:r w:rsidRPr="00361684">
        <w:rPr>
          <w:bCs/>
          <w:szCs w:val="22"/>
          <w:lang w:eastAsia="en-US"/>
        </w:rPr>
        <w:t>i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bhfeidhm</w:t>
      </w:r>
      <w:proofErr w:type="spellEnd"/>
    </w:p>
    <w:p w14:paraId="06198E1E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Cásanna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bulaíochta</w:t>
      </w:r>
      <w:proofErr w:type="spellEnd"/>
      <w:r w:rsidRPr="00361684">
        <w:rPr>
          <w:bCs/>
          <w:szCs w:val="22"/>
          <w:lang w:eastAsia="en-US"/>
        </w:rPr>
        <w:t xml:space="preserve"> a chur </w:t>
      </w:r>
      <w:proofErr w:type="spellStart"/>
      <w:r w:rsidRPr="00361684">
        <w:rPr>
          <w:bCs/>
          <w:szCs w:val="22"/>
          <w:lang w:eastAsia="en-US"/>
        </w:rPr>
        <w:t>os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comhair</w:t>
      </w:r>
      <w:proofErr w:type="spellEnd"/>
      <w:r w:rsidRPr="00361684">
        <w:rPr>
          <w:bCs/>
          <w:szCs w:val="22"/>
          <w:lang w:eastAsia="en-US"/>
        </w:rPr>
        <w:t xml:space="preserve"> an </w:t>
      </w:r>
      <w:proofErr w:type="spellStart"/>
      <w:r w:rsidRPr="00361684">
        <w:rPr>
          <w:bCs/>
          <w:szCs w:val="22"/>
          <w:lang w:eastAsia="en-US"/>
        </w:rPr>
        <w:t>Bhoird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Bhainistíochta</w:t>
      </w:r>
      <w:proofErr w:type="spellEnd"/>
      <w:r w:rsidRPr="00361684">
        <w:rPr>
          <w:bCs/>
          <w:szCs w:val="22"/>
          <w:lang w:eastAsia="en-US"/>
        </w:rPr>
        <w:t xml:space="preserve"> </w:t>
      </w:r>
    </w:p>
    <w:p w14:paraId="1D6DBC2A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Cásanna</w:t>
      </w:r>
      <w:proofErr w:type="spellEnd"/>
      <w:r w:rsidRPr="00361684">
        <w:rPr>
          <w:bCs/>
          <w:szCs w:val="22"/>
          <w:lang w:eastAsia="en-US"/>
        </w:rPr>
        <w:t xml:space="preserve"> a chur </w:t>
      </w:r>
      <w:proofErr w:type="spellStart"/>
      <w:r w:rsidRPr="00361684">
        <w:rPr>
          <w:bCs/>
          <w:szCs w:val="22"/>
          <w:lang w:eastAsia="en-US"/>
        </w:rPr>
        <w:t>chuig</w:t>
      </w:r>
      <w:proofErr w:type="spellEnd"/>
      <w:r w:rsidRPr="00361684">
        <w:rPr>
          <w:bCs/>
          <w:szCs w:val="22"/>
          <w:lang w:eastAsia="en-US"/>
        </w:rPr>
        <w:t xml:space="preserve"> an </w:t>
      </w:r>
      <w:proofErr w:type="spellStart"/>
      <w:r w:rsidRPr="00361684">
        <w:rPr>
          <w:bCs/>
          <w:szCs w:val="22"/>
          <w:lang w:eastAsia="en-US"/>
        </w:rPr>
        <w:t>mBord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nuair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theipeann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ar</w:t>
      </w:r>
      <w:proofErr w:type="spellEnd"/>
      <w:r w:rsidRPr="00361684">
        <w:rPr>
          <w:bCs/>
          <w:szCs w:val="22"/>
          <w:lang w:eastAsia="en-US"/>
        </w:rPr>
        <w:t xml:space="preserve"> an </w:t>
      </w:r>
      <w:proofErr w:type="spellStart"/>
      <w:r w:rsidRPr="00361684">
        <w:rPr>
          <w:bCs/>
          <w:szCs w:val="22"/>
          <w:lang w:eastAsia="en-US"/>
        </w:rPr>
        <w:t>gclár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idirghabhála</w:t>
      </w:r>
      <w:proofErr w:type="spellEnd"/>
    </w:p>
    <w:p w14:paraId="15D851A1" w14:textId="49C356E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Soláthar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oiliúna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chuí</w:t>
      </w:r>
      <w:proofErr w:type="spellEnd"/>
      <w:r w:rsidRPr="00361684">
        <w:rPr>
          <w:bCs/>
          <w:szCs w:val="22"/>
          <w:lang w:eastAsia="en-US"/>
        </w:rPr>
        <w:t xml:space="preserve"> do </w:t>
      </w:r>
      <w:proofErr w:type="spellStart"/>
      <w:r w:rsidRPr="00361684">
        <w:rPr>
          <w:bCs/>
          <w:szCs w:val="22"/>
          <w:lang w:eastAsia="en-US"/>
        </w:rPr>
        <w:t>bhaill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foirne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mholadh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agus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thabhairt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suas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chun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d</w:t>
      </w:r>
      <w:r w:rsidR="0081772B">
        <w:rPr>
          <w:bCs/>
          <w:szCs w:val="22"/>
          <w:lang w:eastAsia="en-US"/>
        </w:rPr>
        <w:t>á</w:t>
      </w:r>
      <w:r w:rsidRPr="00361684">
        <w:rPr>
          <w:bCs/>
          <w:szCs w:val="22"/>
          <w:lang w:eastAsia="en-US"/>
        </w:rPr>
        <w:t>ta</w:t>
      </w:r>
      <w:proofErr w:type="spellEnd"/>
      <w:r w:rsidRPr="00361684">
        <w:rPr>
          <w:bCs/>
          <w:szCs w:val="22"/>
          <w:lang w:eastAsia="en-US"/>
        </w:rPr>
        <w:t xml:space="preserve"> go </w:t>
      </w:r>
      <w:proofErr w:type="spellStart"/>
      <w:proofErr w:type="gramStart"/>
      <w:r w:rsidRPr="00361684">
        <w:rPr>
          <w:bCs/>
          <w:szCs w:val="22"/>
          <w:lang w:eastAsia="en-US"/>
        </w:rPr>
        <w:t>rialta</w:t>
      </w:r>
      <w:proofErr w:type="spellEnd"/>
      <w:r w:rsidRPr="00361684">
        <w:rPr>
          <w:bCs/>
          <w:szCs w:val="22"/>
          <w:lang w:eastAsia="en-US"/>
        </w:rPr>
        <w:t>;</w:t>
      </w:r>
      <w:proofErr w:type="gramEnd"/>
    </w:p>
    <w:p w14:paraId="6637F88A" w14:textId="77777777" w:rsidR="00B832A4" w:rsidRDefault="00B832A4" w:rsidP="00B832A4">
      <w:pPr>
        <w:spacing w:before="120" w:after="200" w:line="276" w:lineRule="auto"/>
        <w:ind w:left="1077"/>
        <w:jc w:val="both"/>
        <w:rPr>
          <w:bCs/>
          <w:i/>
          <w:color w:val="808080" w:themeColor="background1" w:themeShade="80"/>
          <w:szCs w:val="22"/>
          <w:lang w:eastAsia="en-US"/>
        </w:rPr>
      </w:pPr>
    </w:p>
    <w:p w14:paraId="4DD40863" w14:textId="125FFB92" w:rsidR="00361684" w:rsidRPr="00B832A4" w:rsidRDefault="00361684" w:rsidP="00B832A4">
      <w:pPr>
        <w:spacing w:before="120" w:after="200" w:line="276" w:lineRule="auto"/>
        <w:jc w:val="both"/>
        <w:rPr>
          <w:bCs/>
          <w:color w:val="808080" w:themeColor="background1" w:themeShade="80"/>
          <w:szCs w:val="22"/>
          <w:lang w:eastAsia="en-US"/>
        </w:rPr>
      </w:pPr>
      <w:r w:rsidRPr="00B832A4">
        <w:rPr>
          <w:b/>
          <w:bCs/>
          <w:szCs w:val="22"/>
          <w:lang w:eastAsia="en-US"/>
        </w:rPr>
        <w:t xml:space="preserve">Bord </w:t>
      </w:r>
      <w:proofErr w:type="spellStart"/>
      <w:r w:rsidRPr="00B832A4">
        <w:rPr>
          <w:b/>
          <w:bCs/>
          <w:szCs w:val="22"/>
          <w:lang w:eastAsia="en-US"/>
        </w:rPr>
        <w:t>Bainistíochta</w:t>
      </w:r>
      <w:proofErr w:type="spellEnd"/>
      <w:r w:rsidRPr="00B832A4">
        <w:rPr>
          <w:b/>
          <w:bCs/>
          <w:szCs w:val="22"/>
          <w:lang w:eastAsia="en-US"/>
        </w:rPr>
        <w:t xml:space="preserve"> </w:t>
      </w:r>
    </w:p>
    <w:p w14:paraId="5A529C99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Polasaí</w:t>
      </w:r>
      <w:proofErr w:type="spellEnd"/>
      <w:r w:rsidRPr="00361684">
        <w:rPr>
          <w:bCs/>
          <w:szCs w:val="22"/>
          <w:lang w:eastAsia="en-US"/>
        </w:rPr>
        <w:t xml:space="preserve"> frith-</w:t>
      </w:r>
      <w:proofErr w:type="spellStart"/>
      <w:r w:rsidRPr="00361684">
        <w:rPr>
          <w:bCs/>
          <w:szCs w:val="22"/>
          <w:lang w:eastAsia="en-US"/>
        </w:rPr>
        <w:t>bhulaíochta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chruthú</w:t>
      </w:r>
      <w:proofErr w:type="spellEnd"/>
      <w:r w:rsidRPr="00361684">
        <w:rPr>
          <w:bCs/>
          <w:szCs w:val="22"/>
          <w:lang w:eastAsia="en-US"/>
        </w:rPr>
        <w:t xml:space="preserve"> is a chur </w:t>
      </w:r>
      <w:proofErr w:type="spellStart"/>
      <w:r w:rsidRPr="00361684">
        <w:rPr>
          <w:bCs/>
          <w:szCs w:val="22"/>
          <w:lang w:eastAsia="en-US"/>
        </w:rPr>
        <w:t>i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proofErr w:type="gramStart"/>
      <w:r w:rsidRPr="00361684">
        <w:rPr>
          <w:bCs/>
          <w:szCs w:val="22"/>
          <w:lang w:eastAsia="en-US"/>
        </w:rPr>
        <w:t>bhfeidhm</w:t>
      </w:r>
      <w:proofErr w:type="spellEnd"/>
      <w:proofErr w:type="gramEnd"/>
    </w:p>
    <w:p w14:paraId="2E4E833B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Ábhar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phlé</w:t>
      </w:r>
      <w:proofErr w:type="spellEnd"/>
      <w:r w:rsidRPr="00361684">
        <w:rPr>
          <w:bCs/>
          <w:szCs w:val="22"/>
          <w:lang w:eastAsia="en-US"/>
        </w:rPr>
        <w:t xml:space="preserve"> ag </w:t>
      </w:r>
      <w:r w:rsidR="00AF335E">
        <w:rPr>
          <w:bCs/>
          <w:szCs w:val="22"/>
          <w:lang w:val="ga-IE" w:eastAsia="en-US"/>
        </w:rPr>
        <w:t xml:space="preserve">gach </w:t>
      </w:r>
      <w:proofErr w:type="spellStart"/>
      <w:r w:rsidRPr="00361684">
        <w:rPr>
          <w:bCs/>
          <w:szCs w:val="22"/>
          <w:lang w:eastAsia="en-US"/>
        </w:rPr>
        <w:t>c</w:t>
      </w:r>
      <w:r w:rsidR="00AF335E">
        <w:rPr>
          <w:bCs/>
          <w:szCs w:val="22"/>
          <w:lang w:eastAsia="en-US"/>
        </w:rPr>
        <w:t>ruinni</w:t>
      </w:r>
      <w:proofErr w:type="spellEnd"/>
      <w:r w:rsidR="00AF335E">
        <w:rPr>
          <w:bCs/>
          <w:szCs w:val="22"/>
          <w:lang w:val="ga-IE" w:eastAsia="en-US"/>
        </w:rPr>
        <w:t>ú</w:t>
      </w:r>
      <w:r w:rsidRPr="00361684">
        <w:rPr>
          <w:bCs/>
          <w:szCs w:val="22"/>
          <w:lang w:eastAsia="en-US"/>
        </w:rPr>
        <w:t xml:space="preserve"> go </w:t>
      </w:r>
      <w:proofErr w:type="spellStart"/>
      <w:proofErr w:type="gramStart"/>
      <w:r w:rsidRPr="00361684">
        <w:rPr>
          <w:bCs/>
          <w:szCs w:val="22"/>
          <w:lang w:eastAsia="en-US"/>
        </w:rPr>
        <w:t>rialta</w:t>
      </w:r>
      <w:proofErr w:type="spellEnd"/>
      <w:proofErr w:type="gramEnd"/>
    </w:p>
    <w:p w14:paraId="150D4C9F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Traenáil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cuí</w:t>
      </w:r>
      <w:proofErr w:type="spellEnd"/>
      <w:r w:rsidRPr="00361684">
        <w:rPr>
          <w:bCs/>
          <w:szCs w:val="22"/>
          <w:lang w:eastAsia="en-US"/>
        </w:rPr>
        <w:t xml:space="preserve"> a chur </w:t>
      </w:r>
      <w:proofErr w:type="spellStart"/>
      <w:r w:rsidRPr="00361684">
        <w:rPr>
          <w:bCs/>
          <w:szCs w:val="22"/>
          <w:lang w:eastAsia="en-US"/>
        </w:rPr>
        <w:t>ar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fáil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d’fhoireann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scoile</w:t>
      </w:r>
      <w:proofErr w:type="spellEnd"/>
      <w:r w:rsidRPr="00361684">
        <w:rPr>
          <w:bCs/>
          <w:szCs w:val="22"/>
          <w:lang w:eastAsia="en-US"/>
        </w:rPr>
        <w:t xml:space="preserve">, de </w:t>
      </w:r>
      <w:proofErr w:type="spellStart"/>
      <w:r w:rsidRPr="00361684">
        <w:rPr>
          <w:bCs/>
          <w:szCs w:val="22"/>
          <w:lang w:eastAsia="en-US"/>
        </w:rPr>
        <w:t>réir</w:t>
      </w:r>
      <w:proofErr w:type="spellEnd"/>
      <w:r w:rsidRPr="00361684">
        <w:rPr>
          <w:bCs/>
          <w:szCs w:val="22"/>
          <w:lang w:eastAsia="en-US"/>
        </w:rPr>
        <w:t xml:space="preserve"> mar a </w:t>
      </w:r>
      <w:proofErr w:type="spellStart"/>
      <w:proofErr w:type="gramStart"/>
      <w:r w:rsidRPr="00361684">
        <w:rPr>
          <w:bCs/>
          <w:szCs w:val="22"/>
          <w:lang w:eastAsia="en-US"/>
        </w:rPr>
        <w:t>oireann</w:t>
      </w:r>
      <w:proofErr w:type="spellEnd"/>
      <w:proofErr w:type="gramEnd"/>
    </w:p>
    <w:p w14:paraId="3A412F9A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Déileáil</w:t>
      </w:r>
      <w:proofErr w:type="spellEnd"/>
      <w:r w:rsidRPr="00361684">
        <w:rPr>
          <w:bCs/>
          <w:szCs w:val="22"/>
          <w:lang w:eastAsia="en-US"/>
        </w:rPr>
        <w:t xml:space="preserve"> le </w:t>
      </w:r>
      <w:proofErr w:type="spellStart"/>
      <w:r w:rsidRPr="00361684">
        <w:rPr>
          <w:bCs/>
          <w:szCs w:val="22"/>
          <w:lang w:eastAsia="en-US"/>
        </w:rPr>
        <w:t>cásanna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bulaíochta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nuair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theipeann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ar</w:t>
      </w:r>
      <w:proofErr w:type="spellEnd"/>
      <w:r w:rsidRPr="00361684">
        <w:rPr>
          <w:bCs/>
          <w:szCs w:val="22"/>
          <w:lang w:eastAsia="en-US"/>
        </w:rPr>
        <w:t xml:space="preserve"> an </w:t>
      </w:r>
      <w:proofErr w:type="spellStart"/>
      <w:r w:rsidRPr="00361684">
        <w:rPr>
          <w:bCs/>
          <w:szCs w:val="22"/>
          <w:lang w:eastAsia="en-US"/>
        </w:rPr>
        <w:t>gclár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idirghabhála</w:t>
      </w:r>
      <w:proofErr w:type="spellEnd"/>
    </w:p>
    <w:p w14:paraId="71CBF77E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Teagmháil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dhéanamh</w:t>
      </w:r>
      <w:proofErr w:type="spellEnd"/>
      <w:r w:rsidRPr="00361684">
        <w:rPr>
          <w:bCs/>
          <w:szCs w:val="22"/>
          <w:lang w:eastAsia="en-US"/>
        </w:rPr>
        <w:t xml:space="preserve"> leis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húdaráis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proifisiúnta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cuí</w:t>
      </w:r>
      <w:proofErr w:type="spellEnd"/>
      <w:r w:rsidRPr="00361684">
        <w:rPr>
          <w:bCs/>
          <w:szCs w:val="22"/>
          <w:lang w:eastAsia="en-US"/>
        </w:rPr>
        <w:t xml:space="preserve"> (</w:t>
      </w:r>
      <w:proofErr w:type="spellStart"/>
      <w:r w:rsidRPr="00361684">
        <w:rPr>
          <w:bCs/>
          <w:szCs w:val="22"/>
          <w:lang w:eastAsia="en-US"/>
        </w:rPr>
        <w:t>cigirí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nó</w:t>
      </w:r>
      <w:proofErr w:type="spellEnd"/>
      <w:r w:rsidRPr="00361684">
        <w:rPr>
          <w:bCs/>
          <w:szCs w:val="22"/>
          <w:lang w:eastAsia="en-US"/>
        </w:rPr>
        <w:t xml:space="preserve"> NEPS) de </w:t>
      </w:r>
      <w:proofErr w:type="spellStart"/>
      <w:r w:rsidRPr="00361684">
        <w:rPr>
          <w:bCs/>
          <w:szCs w:val="22"/>
          <w:lang w:eastAsia="en-US"/>
        </w:rPr>
        <w:t>réir</w:t>
      </w:r>
      <w:proofErr w:type="spellEnd"/>
      <w:r w:rsidRPr="00361684">
        <w:rPr>
          <w:bCs/>
          <w:szCs w:val="22"/>
          <w:lang w:eastAsia="en-US"/>
        </w:rPr>
        <w:t xml:space="preserve"> mar a </w:t>
      </w:r>
      <w:proofErr w:type="spellStart"/>
      <w:proofErr w:type="gramStart"/>
      <w:r w:rsidRPr="00361684">
        <w:rPr>
          <w:bCs/>
          <w:szCs w:val="22"/>
          <w:lang w:eastAsia="en-US"/>
        </w:rPr>
        <w:t>oireann</w:t>
      </w:r>
      <w:proofErr w:type="spellEnd"/>
      <w:proofErr w:type="gramEnd"/>
    </w:p>
    <w:p w14:paraId="38E280BB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Athbhreithniú</w:t>
      </w:r>
      <w:proofErr w:type="spellEnd"/>
      <w:r w:rsidRPr="00361684">
        <w:rPr>
          <w:bCs/>
          <w:szCs w:val="22"/>
          <w:lang w:eastAsia="en-US"/>
        </w:rPr>
        <w:t xml:space="preserve"> a </w:t>
      </w:r>
      <w:proofErr w:type="spellStart"/>
      <w:r w:rsidRPr="00361684">
        <w:rPr>
          <w:bCs/>
          <w:szCs w:val="22"/>
          <w:lang w:eastAsia="en-US"/>
        </w:rPr>
        <w:t>dhéanamh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ar</w:t>
      </w:r>
      <w:proofErr w:type="spellEnd"/>
      <w:r w:rsidRPr="00361684">
        <w:rPr>
          <w:bCs/>
          <w:szCs w:val="22"/>
          <w:lang w:eastAsia="en-US"/>
        </w:rPr>
        <w:t xml:space="preserve"> an </w:t>
      </w:r>
      <w:proofErr w:type="spellStart"/>
      <w:r w:rsidRPr="00361684">
        <w:rPr>
          <w:bCs/>
          <w:szCs w:val="22"/>
          <w:lang w:eastAsia="en-US"/>
        </w:rPr>
        <w:t>bpolasaí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seo</w:t>
      </w:r>
      <w:proofErr w:type="spellEnd"/>
    </w:p>
    <w:p w14:paraId="660C0C36" w14:textId="2AA05E50" w:rsidR="00361684" w:rsidRPr="003400EA" w:rsidRDefault="00361684" w:rsidP="003400EA">
      <w:pPr>
        <w:spacing w:before="120" w:after="200" w:line="276" w:lineRule="auto"/>
        <w:jc w:val="both"/>
        <w:rPr>
          <w:bCs/>
          <w:color w:val="808080" w:themeColor="background1" w:themeShade="80"/>
          <w:szCs w:val="22"/>
          <w:lang w:eastAsia="en-US"/>
        </w:rPr>
      </w:pPr>
    </w:p>
    <w:p w14:paraId="773D5DCA" w14:textId="77777777" w:rsidR="00361684" w:rsidRPr="00361684" w:rsidRDefault="00361684" w:rsidP="00361684">
      <w:pPr>
        <w:spacing w:line="276" w:lineRule="auto"/>
        <w:ind w:left="1434"/>
        <w:jc w:val="both"/>
        <w:rPr>
          <w:bCs/>
          <w:szCs w:val="22"/>
          <w:lang w:eastAsia="en-US"/>
        </w:rPr>
      </w:pPr>
    </w:p>
    <w:p w14:paraId="0843F6FD" w14:textId="22C7E7CA" w:rsidR="00361684" w:rsidRPr="00361684" w:rsidRDefault="00361684" w:rsidP="00361684">
      <w:pPr>
        <w:spacing w:before="120" w:after="120" w:line="276" w:lineRule="auto"/>
        <w:jc w:val="both"/>
        <w:rPr>
          <w:b/>
          <w:sz w:val="28"/>
          <w:szCs w:val="28"/>
          <w:lang w:eastAsia="en-US"/>
        </w:rPr>
      </w:pPr>
      <w:proofErr w:type="spellStart"/>
      <w:r w:rsidRPr="00361684">
        <w:rPr>
          <w:b/>
          <w:sz w:val="28"/>
          <w:szCs w:val="28"/>
          <w:lang w:eastAsia="en-US"/>
        </w:rPr>
        <w:t>Critéir</w:t>
      </w:r>
      <w:proofErr w:type="spellEnd"/>
      <w:r w:rsidRPr="00361684">
        <w:rPr>
          <w:b/>
          <w:sz w:val="28"/>
          <w:szCs w:val="28"/>
          <w:lang w:eastAsia="en-US"/>
        </w:rPr>
        <w:t xml:space="preserve"> </w:t>
      </w:r>
      <w:proofErr w:type="spellStart"/>
      <w:r w:rsidRPr="00361684">
        <w:rPr>
          <w:b/>
          <w:sz w:val="28"/>
          <w:szCs w:val="28"/>
          <w:lang w:eastAsia="en-US"/>
        </w:rPr>
        <w:t>Ráthúlachta</w:t>
      </w:r>
      <w:proofErr w:type="spellEnd"/>
      <w:r w:rsidRPr="00361684">
        <w:rPr>
          <w:b/>
          <w:sz w:val="28"/>
          <w:szCs w:val="28"/>
          <w:lang w:eastAsia="en-US"/>
        </w:rPr>
        <w:t xml:space="preserve"> </w:t>
      </w:r>
    </w:p>
    <w:p w14:paraId="3266EAE7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Aischothú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dearfach</w:t>
      </w:r>
      <w:proofErr w:type="spellEnd"/>
      <w:r w:rsidRPr="00361684">
        <w:rPr>
          <w:bCs/>
          <w:szCs w:val="22"/>
          <w:lang w:eastAsia="en-US"/>
        </w:rPr>
        <w:t xml:space="preserve"> ó </w:t>
      </w:r>
      <w:proofErr w:type="spellStart"/>
      <w:r w:rsidRPr="00361684">
        <w:rPr>
          <w:bCs/>
          <w:szCs w:val="22"/>
          <w:lang w:eastAsia="en-US"/>
        </w:rPr>
        <w:t>mhúinteoirí</w:t>
      </w:r>
      <w:proofErr w:type="spellEnd"/>
      <w:r w:rsidRPr="00361684">
        <w:rPr>
          <w:bCs/>
          <w:szCs w:val="22"/>
          <w:lang w:eastAsia="en-US"/>
        </w:rPr>
        <w:t xml:space="preserve">, ó </w:t>
      </w:r>
      <w:proofErr w:type="spellStart"/>
      <w:r w:rsidRPr="00361684">
        <w:rPr>
          <w:bCs/>
          <w:szCs w:val="22"/>
          <w:lang w:eastAsia="en-US"/>
        </w:rPr>
        <w:t>thuismitheoirí</w:t>
      </w:r>
      <w:proofErr w:type="spellEnd"/>
      <w:r w:rsidRPr="00361684">
        <w:rPr>
          <w:bCs/>
          <w:szCs w:val="22"/>
          <w:lang w:eastAsia="en-US"/>
        </w:rPr>
        <w:t xml:space="preserve">, ó </w:t>
      </w:r>
      <w:proofErr w:type="spellStart"/>
      <w:r w:rsidRPr="00361684">
        <w:rPr>
          <w:bCs/>
          <w:szCs w:val="22"/>
          <w:lang w:eastAsia="en-US"/>
        </w:rPr>
        <w:t>dhaltaí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agus</w:t>
      </w:r>
      <w:proofErr w:type="spellEnd"/>
      <w:r w:rsidRPr="00361684">
        <w:rPr>
          <w:bCs/>
          <w:szCs w:val="22"/>
          <w:lang w:eastAsia="en-US"/>
        </w:rPr>
        <w:t xml:space="preserve"> ó </w:t>
      </w:r>
      <w:proofErr w:type="spellStart"/>
      <w:r w:rsidRPr="00361684">
        <w:rPr>
          <w:bCs/>
          <w:szCs w:val="22"/>
          <w:lang w:eastAsia="en-US"/>
        </w:rPr>
        <w:t>chuairteoirí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chuig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na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scoile</w:t>
      </w:r>
      <w:proofErr w:type="spellEnd"/>
    </w:p>
    <w:p w14:paraId="314E7317" w14:textId="77777777" w:rsidR="00361684" w:rsidRPr="00361684" w:rsidRDefault="00361684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Cs/>
          <w:szCs w:val="22"/>
          <w:lang w:eastAsia="en-US"/>
        </w:rPr>
      </w:pPr>
      <w:proofErr w:type="spellStart"/>
      <w:r w:rsidRPr="00361684">
        <w:rPr>
          <w:bCs/>
          <w:szCs w:val="22"/>
          <w:lang w:eastAsia="en-US"/>
        </w:rPr>
        <w:t>Breathnú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iompar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i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seomraí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ranga</w:t>
      </w:r>
      <w:proofErr w:type="spellEnd"/>
      <w:r w:rsidRPr="00361684">
        <w:rPr>
          <w:bCs/>
          <w:szCs w:val="22"/>
          <w:lang w:eastAsia="en-US"/>
        </w:rPr>
        <w:t xml:space="preserve">, </w:t>
      </w:r>
      <w:proofErr w:type="spellStart"/>
      <w:r w:rsidRPr="00361684">
        <w:rPr>
          <w:bCs/>
          <w:szCs w:val="22"/>
          <w:lang w:eastAsia="en-US"/>
        </w:rPr>
        <w:t>i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bpasáistí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agus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sa</w:t>
      </w:r>
      <w:proofErr w:type="spellEnd"/>
      <w:r w:rsidRPr="00361684">
        <w:rPr>
          <w:bCs/>
          <w:szCs w:val="22"/>
          <w:lang w:eastAsia="en-US"/>
        </w:rPr>
        <w:t xml:space="preserve"> </w:t>
      </w:r>
      <w:proofErr w:type="spellStart"/>
      <w:r w:rsidRPr="00361684">
        <w:rPr>
          <w:bCs/>
          <w:szCs w:val="22"/>
          <w:lang w:eastAsia="en-US"/>
        </w:rPr>
        <w:t>chlós</w:t>
      </w:r>
      <w:proofErr w:type="spellEnd"/>
    </w:p>
    <w:p w14:paraId="29A204A9" w14:textId="2B811571" w:rsidR="00361684" w:rsidRPr="00361684" w:rsidRDefault="003C41CA">
      <w:pPr>
        <w:numPr>
          <w:ilvl w:val="1"/>
          <w:numId w:val="3"/>
        </w:numPr>
        <w:spacing w:before="120" w:after="200" w:line="276" w:lineRule="auto"/>
        <w:ind w:left="1434" w:hanging="357"/>
        <w:jc w:val="both"/>
        <w:rPr>
          <w:b/>
          <w:lang w:eastAsia="en-US"/>
        </w:rPr>
      </w:pPr>
      <w:proofErr w:type="spellStart"/>
      <w:r>
        <w:rPr>
          <w:bCs/>
          <w:szCs w:val="22"/>
          <w:lang w:eastAsia="en-US"/>
        </w:rPr>
        <w:t>Athbhreithniú</w:t>
      </w:r>
      <w:proofErr w:type="spellEnd"/>
      <w:r>
        <w:rPr>
          <w:bCs/>
          <w:szCs w:val="22"/>
          <w:lang w:eastAsia="en-US"/>
        </w:rPr>
        <w:t xml:space="preserve"> </w:t>
      </w:r>
      <w:r>
        <w:rPr>
          <w:bCs/>
          <w:szCs w:val="22"/>
          <w:lang w:val="ga-IE" w:eastAsia="en-US"/>
        </w:rPr>
        <w:t>bliaintiúil le Bord na Scoile (Aguisín 4)</w:t>
      </w:r>
      <w:r w:rsidR="00361684" w:rsidRPr="00361684">
        <w:rPr>
          <w:bCs/>
          <w:szCs w:val="22"/>
          <w:lang w:eastAsia="en-US"/>
        </w:rPr>
        <w:t xml:space="preserve">. </w:t>
      </w:r>
    </w:p>
    <w:p w14:paraId="00BE7D22" w14:textId="5A511B8E" w:rsidR="005D7EE2" w:rsidRPr="00EC6A2A" w:rsidRDefault="005D7EE2" w:rsidP="005D7EE2">
      <w:pPr>
        <w:spacing w:before="120" w:after="120"/>
        <w:jc w:val="both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Ceangal</w:t>
      </w:r>
      <w:proofErr w:type="spellEnd"/>
      <w:r>
        <w:rPr>
          <w:b/>
          <w:sz w:val="28"/>
          <w:szCs w:val="28"/>
          <w:lang w:eastAsia="en-US"/>
        </w:rPr>
        <w:t xml:space="preserve"> le </w:t>
      </w:r>
      <w:proofErr w:type="spellStart"/>
      <w:r>
        <w:rPr>
          <w:b/>
          <w:sz w:val="28"/>
          <w:szCs w:val="28"/>
          <w:lang w:eastAsia="en-US"/>
        </w:rPr>
        <w:t>polasaithe</w:t>
      </w:r>
      <w:proofErr w:type="spellEnd"/>
      <w:r>
        <w:rPr>
          <w:b/>
          <w:sz w:val="28"/>
          <w:szCs w:val="28"/>
          <w:lang w:eastAsia="en-US"/>
        </w:rPr>
        <w:t xml:space="preserve"> </w:t>
      </w:r>
      <w:proofErr w:type="spellStart"/>
      <w:r>
        <w:rPr>
          <w:b/>
          <w:sz w:val="28"/>
          <w:szCs w:val="28"/>
          <w:lang w:eastAsia="en-US"/>
        </w:rPr>
        <w:t>eile</w:t>
      </w:r>
      <w:proofErr w:type="spellEnd"/>
      <w:r>
        <w:rPr>
          <w:b/>
          <w:sz w:val="28"/>
          <w:szCs w:val="28"/>
          <w:lang w:eastAsia="en-US"/>
        </w:rPr>
        <w:t xml:space="preserve"> </w:t>
      </w:r>
      <w:proofErr w:type="spellStart"/>
      <w:r>
        <w:rPr>
          <w:b/>
          <w:sz w:val="28"/>
          <w:szCs w:val="28"/>
          <w:lang w:eastAsia="en-US"/>
        </w:rPr>
        <w:t>scoile</w:t>
      </w:r>
      <w:proofErr w:type="spellEnd"/>
      <w:r>
        <w:rPr>
          <w:b/>
          <w:sz w:val="28"/>
          <w:szCs w:val="28"/>
          <w:lang w:eastAsia="en-US"/>
        </w:rPr>
        <w:t xml:space="preserve"> </w:t>
      </w:r>
      <w:r w:rsidRPr="00EC6A2A">
        <w:rPr>
          <w:b/>
          <w:sz w:val="28"/>
          <w:szCs w:val="28"/>
          <w:lang w:eastAsia="en-US"/>
        </w:rPr>
        <w:t xml:space="preserve"> </w:t>
      </w:r>
    </w:p>
    <w:p w14:paraId="26D331C2" w14:textId="77777777" w:rsidR="005D7EE2" w:rsidRDefault="005D7EE2" w:rsidP="005D7EE2">
      <w:pPr>
        <w:jc w:val="both"/>
        <w:rPr>
          <w:lang w:eastAsia="en-US"/>
        </w:rPr>
      </w:pPr>
      <w:proofErr w:type="spellStart"/>
      <w:r w:rsidRPr="00EC6A2A">
        <w:rPr>
          <w:lang w:eastAsia="en-US"/>
        </w:rPr>
        <w:t>Déanfar</w:t>
      </w:r>
      <w:proofErr w:type="spellEnd"/>
      <w:r w:rsidRPr="00EC6A2A">
        <w:rPr>
          <w:lang w:eastAsia="en-US"/>
        </w:rPr>
        <w:t xml:space="preserve"> </w:t>
      </w:r>
      <w:r>
        <w:rPr>
          <w:lang w:eastAsia="en-US"/>
        </w:rPr>
        <w:t xml:space="preserve">an </w:t>
      </w:r>
      <w:proofErr w:type="spellStart"/>
      <w:r>
        <w:rPr>
          <w:lang w:eastAsia="en-US"/>
        </w:rPr>
        <w:t>polasaí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seo</w:t>
      </w:r>
      <w:proofErr w:type="spellEnd"/>
      <w:r>
        <w:rPr>
          <w:lang w:eastAsia="en-US"/>
        </w:rPr>
        <w:t xml:space="preserve"> a chur </w:t>
      </w:r>
      <w:proofErr w:type="spellStart"/>
      <w:r>
        <w:rPr>
          <w:lang w:eastAsia="en-US"/>
        </w:rPr>
        <w:t>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bhfeidhm</w:t>
      </w:r>
      <w:proofErr w:type="spellEnd"/>
      <w:r>
        <w:rPr>
          <w:lang w:eastAsia="en-US"/>
        </w:rPr>
        <w:t xml:space="preserve"> go </w:t>
      </w:r>
      <w:proofErr w:type="spellStart"/>
      <w:r>
        <w:rPr>
          <w:lang w:eastAsia="en-US"/>
        </w:rPr>
        <w:t>héifeachtach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dtacú</w:t>
      </w:r>
      <w:proofErr w:type="spellEnd"/>
      <w:r>
        <w:rPr>
          <w:lang w:eastAsia="en-US"/>
        </w:rPr>
        <w:t xml:space="preserve"> </w:t>
      </w:r>
      <w:proofErr w:type="gramStart"/>
      <w:r>
        <w:rPr>
          <w:lang w:eastAsia="en-US"/>
        </w:rPr>
        <w:t>le</w:t>
      </w:r>
      <w:proofErr w:type="gramEnd"/>
      <w:r>
        <w:rPr>
          <w:lang w:eastAsia="en-US"/>
        </w:rPr>
        <w:t xml:space="preserve"> </w:t>
      </w:r>
    </w:p>
    <w:p w14:paraId="0F289FFF" w14:textId="77777777" w:rsidR="005D7EE2" w:rsidRDefault="005D7EE2" w:rsidP="005D7EE2">
      <w:pPr>
        <w:jc w:val="both"/>
        <w:rPr>
          <w:lang w:eastAsia="en-US"/>
        </w:rPr>
      </w:pPr>
    </w:p>
    <w:p w14:paraId="248EA150" w14:textId="56E98B28" w:rsidR="005D7EE2" w:rsidRDefault="005D7EE2" w:rsidP="005D7EE2">
      <w:pPr>
        <w:jc w:val="both"/>
        <w:rPr>
          <w:lang w:val="ga-IE" w:eastAsia="en-US"/>
        </w:rPr>
      </w:pPr>
      <w:r>
        <w:rPr>
          <w:lang w:val="ga-IE" w:eastAsia="en-US"/>
        </w:rPr>
        <w:t>Polasaí Caomhnú Leanaí</w:t>
      </w:r>
    </w:p>
    <w:p w14:paraId="0ECF4794" w14:textId="1A2892D3" w:rsidR="005D7EE2" w:rsidRDefault="005D7EE2" w:rsidP="005D7EE2">
      <w:pPr>
        <w:jc w:val="both"/>
        <w:rPr>
          <w:lang w:val="ga-IE" w:eastAsia="en-US"/>
        </w:rPr>
      </w:pPr>
      <w:r>
        <w:rPr>
          <w:lang w:val="ga-IE" w:eastAsia="en-US"/>
        </w:rPr>
        <w:t xml:space="preserve">Polasaí Slainte &amp; Sabháilteacht </w:t>
      </w:r>
    </w:p>
    <w:p w14:paraId="40F9BBDD" w14:textId="77CC6382" w:rsidR="005D7EE2" w:rsidRDefault="005D7EE2" w:rsidP="005D7EE2">
      <w:pPr>
        <w:jc w:val="both"/>
        <w:rPr>
          <w:b/>
          <w:i/>
          <w:color w:val="808080" w:themeColor="background1" w:themeShade="80"/>
          <w:lang w:val="ga-IE" w:eastAsia="en-US"/>
        </w:rPr>
      </w:pPr>
      <w:r>
        <w:rPr>
          <w:lang w:val="ga-IE" w:eastAsia="en-US"/>
        </w:rPr>
        <w:t xml:space="preserve">Cód Iompar  </w:t>
      </w:r>
    </w:p>
    <w:p w14:paraId="47A8ED3B" w14:textId="7A6A6F48" w:rsidR="005D7EE2" w:rsidRDefault="005D7EE2" w:rsidP="005D7EE2">
      <w:pPr>
        <w:jc w:val="both"/>
        <w:rPr>
          <w:b/>
          <w:i/>
          <w:color w:val="808080" w:themeColor="background1" w:themeShade="80"/>
          <w:lang w:val="ga-IE" w:eastAsia="en-US"/>
        </w:rPr>
      </w:pPr>
      <w:r>
        <w:rPr>
          <w:lang w:val="ga-IE" w:eastAsia="en-US"/>
        </w:rPr>
        <w:t xml:space="preserve">Polasaí Tacaíocht Foghlama </w:t>
      </w:r>
    </w:p>
    <w:p w14:paraId="36A1CDCC" w14:textId="622134EE" w:rsidR="005D7EE2" w:rsidRDefault="005D7EE2" w:rsidP="005D7EE2">
      <w:pPr>
        <w:jc w:val="both"/>
        <w:rPr>
          <w:lang w:val="ga-IE" w:eastAsia="en-US"/>
        </w:rPr>
      </w:pPr>
      <w:r>
        <w:rPr>
          <w:lang w:val="ga-IE" w:eastAsia="en-US"/>
        </w:rPr>
        <w:t xml:space="preserve">Polasaí Idirchreidmheachas  </w:t>
      </w:r>
    </w:p>
    <w:p w14:paraId="7860CB05" w14:textId="3E1EDD24" w:rsidR="005D7EE2" w:rsidRDefault="005D7EE2" w:rsidP="005D7EE2">
      <w:pPr>
        <w:jc w:val="both"/>
        <w:rPr>
          <w:lang w:val="ga-IE" w:eastAsia="en-US"/>
        </w:rPr>
      </w:pPr>
      <w:r>
        <w:rPr>
          <w:lang w:val="ga-IE" w:eastAsia="en-US"/>
        </w:rPr>
        <w:t xml:space="preserve">Polasaí Gaeilge  </w:t>
      </w:r>
    </w:p>
    <w:p w14:paraId="34597CB2" w14:textId="04D420D6" w:rsidR="005D7EE2" w:rsidRDefault="005D7EE2" w:rsidP="005D7EE2">
      <w:pPr>
        <w:jc w:val="both"/>
        <w:rPr>
          <w:lang w:val="ga-IE" w:eastAsia="en-US"/>
        </w:rPr>
      </w:pPr>
      <w:r>
        <w:rPr>
          <w:lang w:val="ga-IE" w:eastAsia="en-US"/>
        </w:rPr>
        <w:t xml:space="preserve">Cosaint Sonraí  </w:t>
      </w:r>
    </w:p>
    <w:p w14:paraId="06142631" w14:textId="425C3764" w:rsidR="005D7EE2" w:rsidRPr="003400EA" w:rsidRDefault="005D7EE2" w:rsidP="003400EA">
      <w:pPr>
        <w:jc w:val="both"/>
        <w:rPr>
          <w:lang w:val="ga-IE" w:eastAsia="en-US"/>
        </w:rPr>
      </w:pPr>
      <w:r>
        <w:rPr>
          <w:lang w:val="ga-IE" w:eastAsia="en-US"/>
        </w:rPr>
        <w:t xml:space="preserve">Straitéis Folláine </w:t>
      </w:r>
    </w:p>
    <w:p w14:paraId="4E09E869" w14:textId="113C2988" w:rsidR="005D7EE2" w:rsidRDefault="005D7EE2" w:rsidP="005D7EE2">
      <w:pPr>
        <w:ind w:right="-1080"/>
        <w:jc w:val="both"/>
        <w:rPr>
          <w:i/>
          <w:color w:val="808080" w:themeColor="background1" w:themeShade="80"/>
          <w:lang w:val="ga-IE" w:eastAsia="en-US"/>
        </w:rPr>
      </w:pPr>
    </w:p>
    <w:p w14:paraId="2E9D4237" w14:textId="77777777" w:rsidR="000254D3" w:rsidRDefault="000254D3" w:rsidP="003C41CA">
      <w:pPr>
        <w:widowControl w:val="0"/>
        <w:suppressAutoHyphens/>
        <w:autoSpaceDE w:val="0"/>
        <w:autoSpaceDN w:val="0"/>
        <w:spacing w:line="360" w:lineRule="auto"/>
        <w:ind w:right="1410"/>
        <w:textAlignment w:val="baseline"/>
        <w:rPr>
          <w:b/>
          <w:sz w:val="28"/>
          <w:szCs w:val="28"/>
          <w:lang w:eastAsia="en-US"/>
        </w:rPr>
      </w:pPr>
    </w:p>
    <w:p w14:paraId="1437DCDF" w14:textId="77777777" w:rsidR="00E1406F" w:rsidRDefault="00B832A4" w:rsidP="00E1406F">
      <w:pPr>
        <w:pageBreakBefore/>
        <w:suppressAutoHyphens/>
        <w:autoSpaceDN w:val="0"/>
        <w:spacing w:line="360" w:lineRule="auto"/>
        <w:textAlignment w:val="baseline"/>
        <w:rPr>
          <w:rFonts w:eastAsia="Calibri"/>
          <w:spacing w:val="-2"/>
          <w:lang w:val="ga-IE" w:eastAsia="en-US"/>
        </w:rPr>
      </w:pPr>
      <w:r w:rsidRPr="0037028B">
        <w:rPr>
          <w:rFonts w:eastAsia="Calibri"/>
          <w:spacing w:val="1"/>
          <w:lang w:val="ga-IE" w:eastAsia="en-US"/>
        </w:rPr>
        <w:lastRenderedPageBreak/>
        <w:t xml:space="preserve">Deimhníonn an Bord Bainistíochta go ndéanfaidh an scoil, de réir a oibleagáidí faoin </w:t>
      </w:r>
      <w:r w:rsidRPr="0037028B">
        <w:rPr>
          <w:rFonts w:eastAsia="Calibri"/>
          <w:spacing w:val="-2"/>
          <w:lang w:val="ga-IE" w:eastAsia="en-US"/>
        </w:rPr>
        <w:t xml:space="preserve">reachtaíocht chomhionannais, gach beart is indéanta go praiticiúil chun daltaí agus baill foirne </w:t>
      </w:r>
      <w:r w:rsidRPr="0037028B">
        <w:rPr>
          <w:rFonts w:eastAsia="Calibri"/>
          <w:lang w:val="ga-IE" w:eastAsia="en-US"/>
        </w:rPr>
        <w:t xml:space="preserve">a chosaint ar chiapadh gnéasach agus ar chiapadh ar aon cheann de na naoi bhforas, mar atá inscne lena n-áirítear trasinscne, stádas sibhialta, stádas teaghlaigh, treoshuíomh gnéasach, </w:t>
      </w:r>
      <w:r w:rsidRPr="0037028B">
        <w:rPr>
          <w:rFonts w:eastAsia="Calibri"/>
          <w:spacing w:val="-2"/>
          <w:lang w:val="ga-IE" w:eastAsia="en-US"/>
        </w:rPr>
        <w:t xml:space="preserve">reiligiún, aois, míchumas, cine nó ballraíocht den Lucht Siúil. </w:t>
      </w:r>
      <w:bookmarkStart w:id="1" w:name="_heading=h.j0y13u1qlvrv" w:colFirst="0" w:colLast="0"/>
      <w:bookmarkEnd w:id="1"/>
    </w:p>
    <w:p w14:paraId="7BB74884" w14:textId="0A310873" w:rsidR="00B832A4" w:rsidRPr="00E1406F" w:rsidRDefault="00E1406F" w:rsidP="00E1406F">
      <w:pPr>
        <w:pageBreakBefore/>
        <w:suppressAutoHyphens/>
        <w:autoSpaceDN w:val="0"/>
        <w:spacing w:line="360" w:lineRule="auto"/>
        <w:textAlignment w:val="baseline"/>
        <w:rPr>
          <w:rFonts w:eastAsia="Calibri"/>
          <w:spacing w:val="-2"/>
          <w:lang w:val="ga-IE" w:eastAsia="en-US"/>
        </w:rPr>
      </w:pPr>
      <w:r>
        <w:rPr>
          <w:rFonts w:eastAsia="Calibri"/>
          <w:spacing w:val="-2"/>
          <w:lang w:val="ga-IE" w:eastAsia="en-US"/>
        </w:rPr>
        <w:lastRenderedPageBreak/>
        <w:t xml:space="preserve">                                                         </w:t>
      </w:r>
      <w:proofErr w:type="spellStart"/>
      <w:r w:rsidR="00B832A4">
        <w:rPr>
          <w:b/>
          <w:color w:val="0000FF"/>
          <w:sz w:val="32"/>
          <w:szCs w:val="32"/>
        </w:rPr>
        <w:t>Bí</w:t>
      </w:r>
      <w:proofErr w:type="spellEnd"/>
      <w:r w:rsidR="00B832A4">
        <w:rPr>
          <w:b/>
          <w:color w:val="0000FF"/>
          <w:sz w:val="32"/>
          <w:szCs w:val="32"/>
        </w:rPr>
        <w:t xml:space="preserve"> </w:t>
      </w:r>
      <w:proofErr w:type="spellStart"/>
      <w:r w:rsidR="00B832A4">
        <w:rPr>
          <w:b/>
          <w:color w:val="0000FF"/>
          <w:sz w:val="32"/>
          <w:szCs w:val="32"/>
        </w:rPr>
        <w:t>Cineálta</w:t>
      </w:r>
      <w:proofErr w:type="spellEnd"/>
    </w:p>
    <w:p w14:paraId="4165D794" w14:textId="77777777" w:rsidR="00B832A4" w:rsidRDefault="00B832A4" w:rsidP="00B832A4">
      <w:pPr>
        <w:rPr>
          <w:b/>
          <w:color w:val="800000"/>
          <w:sz w:val="30"/>
          <w:szCs w:val="30"/>
        </w:rPr>
      </w:pPr>
      <w:bookmarkStart w:id="2" w:name="_heading=h.al4hs3fitw7c" w:colFirst="0" w:colLast="0"/>
      <w:bookmarkEnd w:id="2"/>
    </w:p>
    <w:p w14:paraId="7B0C2AB2" w14:textId="79411D03" w:rsidR="00B832A4" w:rsidRDefault="00B832A4" w:rsidP="00B832A4">
      <w:pPr>
        <w:rPr>
          <w:b/>
          <w:color w:val="800000"/>
          <w:sz w:val="30"/>
          <w:szCs w:val="30"/>
        </w:rPr>
      </w:pPr>
      <w:bookmarkStart w:id="3" w:name="_heading=h.dz3kcypa1kfg" w:colFirst="0" w:colLast="0"/>
      <w:bookmarkEnd w:id="3"/>
      <w:r>
        <w:rPr>
          <w:b/>
          <w:color w:val="800000"/>
          <w:sz w:val="30"/>
          <w:szCs w:val="30"/>
        </w:rPr>
        <w:t xml:space="preserve"> </w:t>
      </w:r>
      <w:proofErr w:type="spellStart"/>
      <w:r>
        <w:rPr>
          <w:b/>
          <w:color w:val="800000"/>
          <w:sz w:val="30"/>
          <w:szCs w:val="30"/>
        </w:rPr>
        <w:t>Teimpléad</w:t>
      </w:r>
      <w:proofErr w:type="spellEnd"/>
      <w:r>
        <w:rPr>
          <w:b/>
          <w:color w:val="800000"/>
          <w:sz w:val="30"/>
          <w:szCs w:val="30"/>
        </w:rPr>
        <w:t xml:space="preserve"> </w:t>
      </w:r>
      <w:proofErr w:type="spellStart"/>
      <w:r>
        <w:rPr>
          <w:b/>
          <w:color w:val="800000"/>
          <w:sz w:val="30"/>
          <w:szCs w:val="30"/>
        </w:rPr>
        <w:t>chun</w:t>
      </w:r>
      <w:proofErr w:type="spellEnd"/>
      <w:r>
        <w:rPr>
          <w:b/>
          <w:color w:val="800000"/>
          <w:sz w:val="30"/>
          <w:szCs w:val="30"/>
        </w:rPr>
        <w:t xml:space="preserve"> </w:t>
      </w:r>
      <w:proofErr w:type="spellStart"/>
      <w:r>
        <w:rPr>
          <w:b/>
          <w:color w:val="800000"/>
          <w:sz w:val="30"/>
          <w:szCs w:val="30"/>
        </w:rPr>
        <w:t>Iompraíocht</w:t>
      </w:r>
      <w:proofErr w:type="spellEnd"/>
      <w:r>
        <w:rPr>
          <w:b/>
          <w:color w:val="800000"/>
          <w:sz w:val="30"/>
          <w:szCs w:val="30"/>
        </w:rPr>
        <w:t xml:space="preserve"> </w:t>
      </w:r>
      <w:proofErr w:type="spellStart"/>
      <w:r>
        <w:rPr>
          <w:b/>
          <w:color w:val="800000"/>
          <w:sz w:val="30"/>
          <w:szCs w:val="30"/>
        </w:rPr>
        <w:t>Bulaíochta</w:t>
      </w:r>
      <w:proofErr w:type="spellEnd"/>
      <w:r>
        <w:rPr>
          <w:b/>
          <w:color w:val="800000"/>
          <w:sz w:val="30"/>
          <w:szCs w:val="30"/>
        </w:rPr>
        <w:t xml:space="preserve"> a </w:t>
      </w:r>
      <w:proofErr w:type="spellStart"/>
      <w:r>
        <w:rPr>
          <w:b/>
          <w:color w:val="800000"/>
          <w:sz w:val="30"/>
          <w:szCs w:val="30"/>
        </w:rPr>
        <w:t>Thaifeadadh</w:t>
      </w:r>
      <w:proofErr w:type="spellEnd"/>
      <w:r>
        <w:rPr>
          <w:b/>
          <w:color w:val="800000"/>
          <w:sz w:val="30"/>
          <w:szCs w:val="30"/>
        </w:rPr>
        <w:t xml:space="preserve">   </w:t>
      </w:r>
    </w:p>
    <w:p w14:paraId="1CCED804" w14:textId="77777777" w:rsidR="00B832A4" w:rsidRDefault="00B832A4" w:rsidP="00B832A4">
      <w:pPr>
        <w:rPr>
          <w:b/>
          <w:color w:val="800000"/>
          <w:sz w:val="30"/>
          <w:szCs w:val="30"/>
        </w:rPr>
      </w:pPr>
      <w:bookmarkStart w:id="4" w:name="_heading=h.58nff6u6mu9u" w:colFirst="0" w:colLast="0"/>
      <w:bookmarkEnd w:id="4"/>
      <w:r>
        <w:rPr>
          <w:b/>
          <w:color w:val="800000"/>
          <w:sz w:val="30"/>
          <w:szCs w:val="30"/>
        </w:rPr>
        <w:t xml:space="preserve">       </w:t>
      </w:r>
    </w:p>
    <w:p w14:paraId="4641D3EA" w14:textId="77777777" w:rsidR="00B832A4" w:rsidRDefault="00B832A4" w:rsidP="00B832A4">
      <w:pPr>
        <w:rPr>
          <w:b/>
          <w:color w:val="800000"/>
          <w:sz w:val="30"/>
          <w:szCs w:val="30"/>
        </w:rPr>
      </w:pPr>
      <w:bookmarkStart w:id="5" w:name="_heading=h.mxrutj4aw6ea" w:colFirst="0" w:colLast="0"/>
      <w:bookmarkEnd w:id="5"/>
    </w:p>
    <w:p w14:paraId="48709BE0" w14:textId="77777777" w:rsidR="00B832A4" w:rsidRDefault="00B832A4" w:rsidP="00B832A4">
      <w:pPr>
        <w:rPr>
          <w:rFonts w:ascii="Comic Sans MS" w:eastAsia="Comic Sans MS" w:hAnsi="Comic Sans MS" w:cs="Comic Sans MS"/>
          <w:b/>
          <w:sz w:val="16"/>
          <w:szCs w:val="16"/>
        </w:rPr>
      </w:pPr>
      <w:r>
        <w:rPr>
          <w:rFonts w:ascii="Comic Sans MS" w:eastAsia="Comic Sans MS" w:hAnsi="Comic Sans MS" w:cs="Comic Sans MS"/>
          <w:b/>
          <w:sz w:val="16"/>
          <w:szCs w:val="16"/>
        </w:rPr>
        <w:t xml:space="preserve">1.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Ainm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an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dalta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a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bhfuil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iompraíocht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bhulaíocht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á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dhéanamh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ina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léith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agus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a rang-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ghrúpa</w:t>
      </w:r>
      <w:proofErr w:type="spellEnd"/>
    </w:p>
    <w:p w14:paraId="2318ACCE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04AA18CE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0C8652A2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  <w:proofErr w:type="spellStart"/>
      <w:r>
        <w:rPr>
          <w:rFonts w:ascii="Comic Sans MS" w:eastAsia="Comic Sans MS" w:hAnsi="Comic Sans MS" w:cs="Comic Sans MS"/>
          <w:sz w:val="16"/>
          <w:szCs w:val="16"/>
        </w:rPr>
        <w:t>Ainm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_________________________________________Rang__________________</w:t>
      </w:r>
    </w:p>
    <w:p w14:paraId="181CC262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2259DF8D" w14:textId="77777777" w:rsidR="00B832A4" w:rsidRDefault="00B832A4" w:rsidP="00B832A4">
      <w:pPr>
        <w:rPr>
          <w:rFonts w:ascii="Comic Sans MS" w:eastAsia="Comic Sans MS" w:hAnsi="Comic Sans MS" w:cs="Comic Sans MS"/>
          <w:b/>
          <w:sz w:val="16"/>
          <w:szCs w:val="16"/>
        </w:rPr>
      </w:pPr>
      <w:r>
        <w:rPr>
          <w:rFonts w:ascii="Comic Sans MS" w:eastAsia="Comic Sans MS" w:hAnsi="Comic Sans MS" w:cs="Comic Sans MS"/>
          <w:b/>
          <w:sz w:val="16"/>
          <w:szCs w:val="16"/>
        </w:rPr>
        <w:t xml:space="preserve">2.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Ainm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>(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neacha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)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agus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rang(anna) </w:t>
      </w:r>
      <w:proofErr w:type="gramStart"/>
      <w:r>
        <w:rPr>
          <w:rFonts w:ascii="Comic Sans MS" w:eastAsia="Comic Sans MS" w:hAnsi="Comic Sans MS" w:cs="Comic Sans MS"/>
          <w:b/>
          <w:sz w:val="16"/>
          <w:szCs w:val="16"/>
        </w:rPr>
        <w:t>an</w:t>
      </w:r>
      <w:proofErr w:type="gram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dalta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>/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na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ndaltaí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atá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ag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léiriú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iompraíocht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bulaíochta</w:t>
      </w:r>
      <w:proofErr w:type="spellEnd"/>
    </w:p>
    <w:tbl>
      <w:tblPr>
        <w:tblStyle w:val="Style17"/>
        <w:tblW w:w="825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5"/>
        <w:gridCol w:w="420"/>
        <w:gridCol w:w="1260"/>
        <w:gridCol w:w="2880"/>
        <w:gridCol w:w="540"/>
        <w:gridCol w:w="105"/>
      </w:tblGrid>
      <w:tr w:rsidR="00B832A4" w14:paraId="39E344B4" w14:textId="77777777" w:rsidTr="00082512">
        <w:trPr>
          <w:trHeight w:val="825"/>
        </w:trPr>
        <w:tc>
          <w:tcPr>
            <w:tcW w:w="8250" w:type="dxa"/>
            <w:gridSpan w:val="6"/>
          </w:tcPr>
          <w:p w14:paraId="6CE1F5AB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339A8BF8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4AF883D5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3AE65AF2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323BC437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—---------------------------------------------------------------------------------------------------------------------</w:t>
            </w:r>
          </w:p>
        </w:tc>
      </w:tr>
      <w:tr w:rsidR="00B832A4" w14:paraId="6E2CE7CE" w14:textId="77777777" w:rsidTr="00082512">
        <w:trPr>
          <w:gridAfter w:val="1"/>
          <w:wAfter w:w="105" w:type="dxa"/>
          <w:trHeight w:val="510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F753F" w14:textId="77777777" w:rsidR="00B832A4" w:rsidRDefault="00B832A4" w:rsidP="0008251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7D1D324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3. </w:t>
            </w:r>
            <w:proofErr w:type="gram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An</w:t>
            </w:r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duine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/ Na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daoine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léirigh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gur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ciús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buartha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imní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dóibh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 é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an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tiompar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seo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E0371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6C716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08A4E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4. An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áit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ar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tharla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an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teagmhas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na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teagmhais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ticeáil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an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bosca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na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boscaí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ceart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(a)*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6C128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  <w:tr w:rsidR="00B832A4" w14:paraId="24E709CF" w14:textId="77777777" w:rsidTr="00082512">
        <w:trPr>
          <w:gridAfter w:val="1"/>
          <w:wAfter w:w="105" w:type="dxa"/>
          <w:trHeight w:val="255"/>
        </w:trPr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C5C697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gram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An</w:t>
            </w:r>
            <w:proofErr w:type="gram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dalta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é/í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féin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thuas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luaite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)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607953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B699F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FFE5C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Clós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BDE42B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</w:tr>
      <w:tr w:rsidR="00B832A4" w14:paraId="7DD60E34" w14:textId="77777777" w:rsidTr="00082512">
        <w:trPr>
          <w:gridAfter w:val="1"/>
          <w:wAfter w:w="105" w:type="dxa"/>
          <w:trHeight w:val="255"/>
        </w:trPr>
        <w:tc>
          <w:tcPr>
            <w:tcW w:w="3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7008EA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Dalta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eile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12D41F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07E4E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A5664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Seomra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ranga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313549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</w:tr>
      <w:tr w:rsidR="00B832A4" w14:paraId="5AD56A19" w14:textId="77777777" w:rsidTr="00082512">
        <w:trPr>
          <w:gridAfter w:val="1"/>
          <w:wAfter w:w="105" w:type="dxa"/>
          <w:trHeight w:val="255"/>
        </w:trPr>
        <w:tc>
          <w:tcPr>
            <w:tcW w:w="3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BD52F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Tuismitheoir</w:t>
            </w:r>
            <w:proofErr w:type="spellEnd"/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5E1BF4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33C1B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590D5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Dorchla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pasáiste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91F79F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</w:tr>
      <w:tr w:rsidR="00B832A4" w14:paraId="1D486287" w14:textId="77777777" w:rsidTr="00082512">
        <w:trPr>
          <w:gridAfter w:val="1"/>
          <w:wAfter w:w="105" w:type="dxa"/>
          <w:trHeight w:val="255"/>
        </w:trPr>
        <w:tc>
          <w:tcPr>
            <w:tcW w:w="3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42B08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Múinteoir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03A599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4DAAB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57DCD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Leithris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681DB5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</w:tr>
      <w:tr w:rsidR="00B832A4" w14:paraId="27965743" w14:textId="77777777" w:rsidTr="00082512">
        <w:trPr>
          <w:gridAfter w:val="1"/>
          <w:wAfter w:w="105" w:type="dxa"/>
          <w:trHeight w:val="255"/>
        </w:trPr>
        <w:tc>
          <w:tcPr>
            <w:tcW w:w="3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F88A3D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Eile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DC4503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071DC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2CE2BB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Bus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Scoile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0309A8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</w:tr>
      <w:tr w:rsidR="00B832A4" w14:paraId="4753C1DD" w14:textId="77777777" w:rsidTr="00082512">
        <w:trPr>
          <w:gridAfter w:val="1"/>
          <w:wAfter w:w="105" w:type="dxa"/>
          <w:trHeight w:val="299"/>
        </w:trPr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E681A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510C8137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67C5F7AA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B290C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2879B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B8FB69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Eile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91A42B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 </w:t>
            </w:r>
          </w:p>
        </w:tc>
      </w:tr>
    </w:tbl>
    <w:p w14:paraId="7341169F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b/>
          <w:sz w:val="16"/>
          <w:szCs w:val="16"/>
        </w:rPr>
        <w:t xml:space="preserve">5.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Ainm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an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té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>/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na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ndaoine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a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thuairiscigh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r>
        <w:rPr>
          <w:rFonts w:ascii="Comic Sans MS" w:eastAsia="Comic Sans MS" w:hAnsi="Comic Sans MS" w:cs="Comic Sans MS"/>
          <w:sz w:val="16"/>
          <w:szCs w:val="16"/>
        </w:rPr>
        <w:t>an t-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údar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imní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</w:t>
      </w:r>
      <w:proofErr w:type="spellStart"/>
      <w:proofErr w:type="gramStart"/>
      <w:r>
        <w:rPr>
          <w:rFonts w:ascii="Comic Sans MS" w:eastAsia="Comic Sans MS" w:hAnsi="Comic Sans MS" w:cs="Comic Sans MS"/>
          <w:sz w:val="16"/>
          <w:szCs w:val="16"/>
        </w:rPr>
        <w:t>iompraíocht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bulaíochta</w:t>
      </w:r>
      <w:proofErr w:type="spellEnd"/>
      <w:proofErr w:type="gramEnd"/>
    </w:p>
    <w:tbl>
      <w:tblPr>
        <w:tblStyle w:val="Style18"/>
        <w:tblW w:w="8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88"/>
      </w:tblGrid>
      <w:tr w:rsidR="00B832A4" w14:paraId="7D1414FB" w14:textId="77777777" w:rsidTr="00082512">
        <w:tc>
          <w:tcPr>
            <w:tcW w:w="8388" w:type="dxa"/>
          </w:tcPr>
          <w:p w14:paraId="230DBBB6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60E708F6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  <w:p w14:paraId="1A4FA906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</w:tbl>
    <w:p w14:paraId="0675DE2B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72D8CA32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01D1D14F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b/>
          <w:sz w:val="16"/>
          <w:szCs w:val="16"/>
        </w:rPr>
        <w:t xml:space="preserve">6.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Cineál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r>
        <w:rPr>
          <w:rFonts w:ascii="Comic Sans MS" w:eastAsia="Comic Sans MS" w:hAnsi="Comic Sans MS" w:cs="Comic Sans MS"/>
          <w:sz w:val="16"/>
          <w:szCs w:val="16"/>
        </w:rPr>
        <w:t xml:space="preserve">an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iompair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bhulaíochta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(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ticeáil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an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bosca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>/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na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boscaí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ceart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(a)* </w:t>
      </w:r>
    </w:p>
    <w:tbl>
      <w:tblPr>
        <w:tblStyle w:val="Style19"/>
        <w:tblW w:w="8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01"/>
        <w:gridCol w:w="355"/>
        <w:gridCol w:w="4259"/>
        <w:gridCol w:w="487"/>
      </w:tblGrid>
      <w:tr w:rsidR="00B832A4" w14:paraId="7EB9D714" w14:textId="77777777" w:rsidTr="00082512">
        <w:trPr>
          <w:trHeight w:val="263"/>
        </w:trPr>
        <w:tc>
          <w:tcPr>
            <w:tcW w:w="3301" w:type="dxa"/>
          </w:tcPr>
          <w:p w14:paraId="695781F6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Fisiciúil</w:t>
            </w:r>
            <w:proofErr w:type="spellEnd"/>
          </w:p>
        </w:tc>
        <w:tc>
          <w:tcPr>
            <w:tcW w:w="355" w:type="dxa"/>
          </w:tcPr>
          <w:p w14:paraId="5D21B866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4259" w:type="dxa"/>
          </w:tcPr>
          <w:p w14:paraId="71ABFF76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Caidrimh</w:t>
            </w:r>
            <w:proofErr w:type="spellEnd"/>
          </w:p>
        </w:tc>
        <w:tc>
          <w:tcPr>
            <w:tcW w:w="487" w:type="dxa"/>
          </w:tcPr>
          <w:p w14:paraId="6E744CF9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  <w:tr w:rsidR="00B832A4" w14:paraId="14080BFB" w14:textId="77777777" w:rsidTr="00082512">
        <w:trPr>
          <w:trHeight w:val="263"/>
        </w:trPr>
        <w:tc>
          <w:tcPr>
            <w:tcW w:w="3301" w:type="dxa"/>
          </w:tcPr>
          <w:p w14:paraId="3A7D0663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Ó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bhéal</w:t>
            </w:r>
            <w:proofErr w:type="spellEnd"/>
          </w:p>
        </w:tc>
        <w:tc>
          <w:tcPr>
            <w:tcW w:w="355" w:type="dxa"/>
          </w:tcPr>
          <w:p w14:paraId="696AE1FF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4259" w:type="dxa"/>
          </w:tcPr>
          <w:p w14:paraId="446CF244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Eiseamh</w:t>
            </w:r>
            <w:proofErr w:type="spellEnd"/>
          </w:p>
        </w:tc>
        <w:tc>
          <w:tcPr>
            <w:tcW w:w="487" w:type="dxa"/>
          </w:tcPr>
          <w:p w14:paraId="2296F37F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  <w:tr w:rsidR="00B832A4" w14:paraId="485657A8" w14:textId="77777777" w:rsidTr="00082512">
        <w:trPr>
          <w:trHeight w:val="263"/>
        </w:trPr>
        <w:tc>
          <w:tcPr>
            <w:tcW w:w="3301" w:type="dxa"/>
          </w:tcPr>
          <w:p w14:paraId="13C0628B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I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scríbhinn</w:t>
            </w:r>
            <w:proofErr w:type="spellEnd"/>
          </w:p>
        </w:tc>
        <w:tc>
          <w:tcPr>
            <w:tcW w:w="355" w:type="dxa"/>
          </w:tcPr>
          <w:p w14:paraId="5691377A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</w:p>
        </w:tc>
        <w:tc>
          <w:tcPr>
            <w:tcW w:w="4259" w:type="dxa"/>
          </w:tcPr>
          <w:p w14:paraId="1C0A1A04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Cibearbhulaíocht</w:t>
            </w:r>
            <w:proofErr w:type="spellEnd"/>
          </w:p>
        </w:tc>
        <w:tc>
          <w:tcPr>
            <w:tcW w:w="487" w:type="dxa"/>
          </w:tcPr>
          <w:p w14:paraId="4A94C4FF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  <w:tr w:rsidR="00B832A4" w14:paraId="1AB1DA00" w14:textId="77777777" w:rsidTr="00082512">
        <w:trPr>
          <w:trHeight w:val="278"/>
        </w:trPr>
        <w:tc>
          <w:tcPr>
            <w:tcW w:w="3301" w:type="dxa"/>
          </w:tcPr>
          <w:p w14:paraId="336DACE3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Sracadh</w:t>
            </w:r>
            <w:proofErr w:type="spellEnd"/>
          </w:p>
        </w:tc>
        <w:tc>
          <w:tcPr>
            <w:tcW w:w="355" w:type="dxa"/>
          </w:tcPr>
          <w:p w14:paraId="118E46AD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4259" w:type="dxa"/>
          </w:tcPr>
          <w:p w14:paraId="1A3A15E5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Eile (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tabhair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do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thuairim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)</w:t>
            </w:r>
          </w:p>
        </w:tc>
        <w:tc>
          <w:tcPr>
            <w:tcW w:w="487" w:type="dxa"/>
          </w:tcPr>
          <w:p w14:paraId="4166AAC3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</w:tbl>
    <w:p w14:paraId="3404FFB4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3ED25DBA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27629166" w14:textId="77777777" w:rsidR="00B832A4" w:rsidRDefault="00B832A4" w:rsidP="00B832A4">
      <w:pPr>
        <w:rPr>
          <w:rFonts w:ascii="Comic Sans MS" w:eastAsia="Comic Sans MS" w:hAnsi="Comic Sans MS" w:cs="Comic Sans MS"/>
          <w:b/>
          <w:sz w:val="16"/>
          <w:szCs w:val="16"/>
        </w:rPr>
      </w:pPr>
      <w:r>
        <w:rPr>
          <w:rFonts w:ascii="Comic Sans MS" w:eastAsia="Comic Sans MS" w:hAnsi="Comic Sans MS" w:cs="Comic Sans MS"/>
          <w:b/>
          <w:sz w:val="16"/>
          <w:szCs w:val="16"/>
        </w:rPr>
        <w:t xml:space="preserve">7. 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Cineálacha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Iompar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</w:t>
      </w:r>
      <w:proofErr w:type="spellStart"/>
      <w:proofErr w:type="gramStart"/>
      <w:r>
        <w:rPr>
          <w:rFonts w:ascii="Comic Sans MS" w:eastAsia="Comic Sans MS" w:hAnsi="Comic Sans MS" w:cs="Comic Sans MS"/>
          <w:b/>
          <w:sz w:val="16"/>
          <w:szCs w:val="16"/>
        </w:rPr>
        <w:t>Bhulaíochta</w:t>
      </w:r>
      <w:proofErr w:type="spell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( </w:t>
      </w:r>
      <w:proofErr w:type="spellStart"/>
      <w:r>
        <w:rPr>
          <w:rFonts w:ascii="Comic Sans MS" w:eastAsia="Comic Sans MS" w:hAnsi="Comic Sans MS" w:cs="Comic Sans MS"/>
          <w:b/>
          <w:sz w:val="16"/>
          <w:szCs w:val="16"/>
        </w:rPr>
        <w:t>Cuir</w:t>
      </w:r>
      <w:proofErr w:type="spellEnd"/>
      <w:proofErr w:type="gramEnd"/>
      <w:r>
        <w:rPr>
          <w:rFonts w:ascii="Comic Sans MS" w:eastAsia="Comic Sans MS" w:hAnsi="Comic Sans MS" w:cs="Comic Sans MS"/>
          <w:b/>
          <w:sz w:val="16"/>
          <w:szCs w:val="16"/>
        </w:rPr>
        <w:t xml:space="preserve"> Tic)</w:t>
      </w:r>
    </w:p>
    <w:p w14:paraId="0B70ADF4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tbl>
      <w:tblPr>
        <w:tblStyle w:val="Style20"/>
        <w:tblW w:w="9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1500"/>
        <w:gridCol w:w="1560"/>
        <w:gridCol w:w="1800"/>
        <w:gridCol w:w="1740"/>
      </w:tblGrid>
      <w:tr w:rsidR="00B832A4" w14:paraId="3B39B96F" w14:textId="77777777" w:rsidTr="00082512">
        <w:tc>
          <w:tcPr>
            <w:tcW w:w="2415" w:type="dxa"/>
          </w:tcPr>
          <w:p w14:paraId="7CCE3072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Homafóbach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/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Trasfóbach</w:t>
            </w:r>
            <w:proofErr w:type="spellEnd"/>
          </w:p>
        </w:tc>
        <w:tc>
          <w:tcPr>
            <w:tcW w:w="1500" w:type="dxa"/>
          </w:tcPr>
          <w:p w14:paraId="0D257835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Míchumas</w:t>
            </w:r>
            <w:proofErr w:type="spellEnd"/>
          </w:p>
        </w:tc>
        <w:tc>
          <w:tcPr>
            <w:tcW w:w="1560" w:type="dxa"/>
          </w:tcPr>
          <w:p w14:paraId="71814738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Ciníoch</w:t>
            </w:r>
            <w:proofErr w:type="spellEnd"/>
          </w:p>
        </w:tc>
        <w:tc>
          <w:tcPr>
            <w:tcW w:w="1800" w:type="dxa"/>
          </w:tcPr>
          <w:p w14:paraId="07961181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Ballraíocht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den Lucht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Siúil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</w:p>
          <w:p w14:paraId="232A338B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1740" w:type="dxa"/>
          </w:tcPr>
          <w:p w14:paraId="25081F62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Eile (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sonraigh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)</w:t>
            </w:r>
          </w:p>
          <w:p w14:paraId="43A8BBCE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</w:tr>
      <w:tr w:rsidR="00B832A4" w14:paraId="0CB8B8A7" w14:textId="77777777" w:rsidTr="00082512">
        <w:tc>
          <w:tcPr>
            <w:tcW w:w="2415" w:type="dxa"/>
          </w:tcPr>
          <w:p w14:paraId="308BAADF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Gnéasach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/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Ciapadh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Gnéasacht</w:t>
            </w:r>
            <w:proofErr w:type="spellEnd"/>
          </w:p>
        </w:tc>
        <w:tc>
          <w:tcPr>
            <w:tcW w:w="1500" w:type="dxa"/>
          </w:tcPr>
          <w:p w14:paraId="7926F4CA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Bochtaineachta</w:t>
            </w:r>
            <w:proofErr w:type="spellEnd"/>
          </w:p>
        </w:tc>
        <w:tc>
          <w:tcPr>
            <w:tcW w:w="1560" w:type="dxa"/>
          </w:tcPr>
          <w:p w14:paraId="6689EA08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Féiniúlacht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Reiligiúnach</w:t>
            </w:r>
            <w:proofErr w:type="spellEnd"/>
          </w:p>
          <w:p w14:paraId="53E43076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4240CDC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Cuma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Fhisiciúil</w:t>
            </w:r>
            <w:proofErr w:type="spellEnd"/>
          </w:p>
        </w:tc>
        <w:tc>
          <w:tcPr>
            <w:tcW w:w="1740" w:type="dxa"/>
          </w:tcPr>
          <w:p w14:paraId="260E46A4" w14:textId="77777777" w:rsidR="00B832A4" w:rsidRDefault="00B832A4" w:rsidP="0008251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Féiniúlacht</w:t>
            </w:r>
            <w:proofErr w:type="spellEnd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mic Sans MS" w:eastAsia="Comic Sans MS" w:hAnsi="Comic Sans MS" w:cs="Comic Sans MS"/>
                <w:sz w:val="16"/>
                <w:szCs w:val="16"/>
              </w:rPr>
              <w:t>Inscne</w:t>
            </w:r>
            <w:proofErr w:type="spellEnd"/>
          </w:p>
        </w:tc>
      </w:tr>
    </w:tbl>
    <w:p w14:paraId="2590A58D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392BE59E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6414BE9B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  <w:proofErr w:type="spellStart"/>
      <w:r>
        <w:rPr>
          <w:rFonts w:ascii="Comic Sans MS" w:eastAsia="Comic Sans MS" w:hAnsi="Comic Sans MS" w:cs="Comic Sans MS"/>
          <w:sz w:val="16"/>
          <w:szCs w:val="16"/>
        </w:rPr>
        <w:t>Sínithe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______________________________ (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Múinteoir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</w:t>
      </w:r>
      <w:proofErr w:type="spellStart"/>
      <w:proofErr w:type="gramStart"/>
      <w:r>
        <w:rPr>
          <w:rFonts w:ascii="Comic Sans MS" w:eastAsia="Comic Sans MS" w:hAnsi="Comic Sans MS" w:cs="Comic Sans MS"/>
          <w:sz w:val="16"/>
          <w:szCs w:val="16"/>
        </w:rPr>
        <w:t>Ábhartha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)   </w:t>
      </w:r>
      <w:proofErr w:type="spellStart"/>
      <w:proofErr w:type="gramEnd"/>
      <w:r>
        <w:rPr>
          <w:rFonts w:ascii="Comic Sans MS" w:eastAsia="Comic Sans MS" w:hAnsi="Comic Sans MS" w:cs="Comic Sans MS"/>
          <w:sz w:val="16"/>
          <w:szCs w:val="16"/>
        </w:rPr>
        <w:t>Dáta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___________________________</w:t>
      </w:r>
    </w:p>
    <w:p w14:paraId="0AE122D8" w14:textId="77777777" w:rsidR="00B832A4" w:rsidRDefault="00B832A4" w:rsidP="00B832A4">
      <w:pPr>
        <w:rPr>
          <w:rFonts w:ascii="Comic Sans MS" w:eastAsia="Comic Sans MS" w:hAnsi="Comic Sans MS" w:cs="Comic Sans MS"/>
          <w:sz w:val="16"/>
          <w:szCs w:val="16"/>
        </w:rPr>
      </w:pPr>
    </w:p>
    <w:p w14:paraId="7A026679" w14:textId="77777777" w:rsidR="00B832A4" w:rsidRDefault="00B832A4" w:rsidP="00B832A4">
      <w:pPr>
        <w:rPr>
          <w:sz w:val="20"/>
          <w:szCs w:val="20"/>
        </w:rPr>
      </w:pPr>
      <w:r>
        <w:rPr>
          <w:rFonts w:ascii="Comic Sans MS" w:eastAsia="Comic Sans MS" w:hAnsi="Comic Sans MS" w:cs="Comic Sans MS"/>
          <w:sz w:val="16"/>
          <w:szCs w:val="16"/>
        </w:rPr>
        <w:t xml:space="preserve">An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Dáta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a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cuireadh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é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ar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aghaidh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chuig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 xml:space="preserve"> an 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bPríomhoide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>/Leas-</w:t>
      </w:r>
      <w:proofErr w:type="spellStart"/>
      <w:r>
        <w:rPr>
          <w:rFonts w:ascii="Comic Sans MS" w:eastAsia="Comic Sans MS" w:hAnsi="Comic Sans MS" w:cs="Comic Sans MS"/>
          <w:sz w:val="16"/>
          <w:szCs w:val="16"/>
        </w:rPr>
        <w:t>Phríomhoide</w:t>
      </w:r>
      <w:proofErr w:type="spellEnd"/>
      <w:r>
        <w:rPr>
          <w:rFonts w:ascii="Comic Sans MS" w:eastAsia="Comic Sans MS" w:hAnsi="Comic Sans MS" w:cs="Comic Sans MS"/>
          <w:sz w:val="16"/>
          <w:szCs w:val="16"/>
        </w:rPr>
        <w:t>__________</w:t>
      </w:r>
      <w:r>
        <w:rPr>
          <w:sz w:val="20"/>
          <w:szCs w:val="20"/>
        </w:rPr>
        <w:t>_______</w:t>
      </w:r>
    </w:p>
    <w:p w14:paraId="49221E07" w14:textId="77777777" w:rsidR="00B832A4" w:rsidRDefault="00B832A4" w:rsidP="00B832A4">
      <w:pPr>
        <w:shd w:val="clear" w:color="auto" w:fill="FFFFFF"/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8. </w:t>
      </w:r>
      <w:proofErr w:type="spellStart"/>
      <w:r>
        <w:rPr>
          <w:rFonts w:ascii="Calibri" w:eastAsia="Calibri" w:hAnsi="Calibri" w:cs="Calibri"/>
          <w:b/>
        </w:rPr>
        <w:t>Tuairisc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gairid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</w:rPr>
        <w:t>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 xml:space="preserve">an  </w:t>
      </w:r>
      <w:proofErr w:type="spellStart"/>
      <w:r>
        <w:rPr>
          <w:rFonts w:ascii="Calibri" w:eastAsia="Calibri" w:hAnsi="Calibri" w:cs="Calibri"/>
        </w:rPr>
        <w:t>bplé</w:t>
      </w:r>
      <w:proofErr w:type="spellEnd"/>
      <w:proofErr w:type="gram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déanadh</w:t>
      </w:r>
      <w:proofErr w:type="spellEnd"/>
      <w:r>
        <w:rPr>
          <w:rFonts w:ascii="Calibri" w:eastAsia="Calibri" w:hAnsi="Calibri" w:cs="Calibri"/>
        </w:rPr>
        <w:t xml:space="preserve"> le </w:t>
      </w:r>
      <w:proofErr w:type="spellStart"/>
      <w:r>
        <w:rPr>
          <w:rFonts w:ascii="Calibri" w:eastAsia="Calibri" w:hAnsi="Calibri" w:cs="Calibri"/>
        </w:rPr>
        <w:t>gach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duine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bhí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gceist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tuairimí</w:t>
      </w:r>
      <w:proofErr w:type="spellEnd"/>
      <w:r>
        <w:rPr>
          <w:rFonts w:ascii="Calibri" w:eastAsia="Calibri" w:hAnsi="Calibri" w:cs="Calibri"/>
        </w:rPr>
        <w:t xml:space="preserve"> an </w:t>
      </w:r>
      <w:proofErr w:type="spellStart"/>
      <w:r>
        <w:rPr>
          <w:rFonts w:ascii="Calibri" w:eastAsia="Calibri" w:hAnsi="Calibri" w:cs="Calibri"/>
        </w:rPr>
        <w:t>dalta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d’fhulaing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iompraíocht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bhulaíochta</w:t>
      </w:r>
      <w:proofErr w:type="spellEnd"/>
      <w:r>
        <w:rPr>
          <w:rFonts w:ascii="Calibri" w:eastAsia="Calibri" w:hAnsi="Calibri" w:cs="Calibri"/>
        </w:rPr>
        <w:t xml:space="preserve"> leis an </w:t>
      </w:r>
      <w:proofErr w:type="spellStart"/>
      <w:r>
        <w:rPr>
          <w:rFonts w:ascii="Calibri" w:eastAsia="Calibri" w:hAnsi="Calibri" w:cs="Calibri"/>
        </w:rPr>
        <w:t>mbealach</w:t>
      </w:r>
      <w:proofErr w:type="spellEnd"/>
      <w:r>
        <w:rPr>
          <w:rFonts w:ascii="Calibri" w:eastAsia="Calibri" w:hAnsi="Calibri" w:cs="Calibri"/>
        </w:rPr>
        <w:t xml:space="preserve"> is </w:t>
      </w:r>
      <w:proofErr w:type="spellStart"/>
      <w:proofErr w:type="gramStart"/>
      <w:r>
        <w:rPr>
          <w:rFonts w:ascii="Calibri" w:eastAsia="Calibri" w:hAnsi="Calibri" w:cs="Calibri"/>
        </w:rPr>
        <w:t>fearr</w:t>
      </w:r>
      <w:proofErr w:type="spell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dul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ngleic</w:t>
      </w:r>
      <w:proofErr w:type="spellEnd"/>
      <w:r>
        <w:rPr>
          <w:rFonts w:ascii="Calibri" w:eastAsia="Calibri" w:hAnsi="Calibri" w:cs="Calibri"/>
        </w:rPr>
        <w:t xml:space="preserve"> leis an </w:t>
      </w:r>
      <w:proofErr w:type="spellStart"/>
      <w:r>
        <w:rPr>
          <w:rFonts w:ascii="Calibri" w:eastAsia="Calibri" w:hAnsi="Calibri" w:cs="Calibri"/>
        </w:rPr>
        <w:t>iompraíocht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áireamh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3CE6C5F0" w14:textId="77777777" w:rsidR="00B832A4" w:rsidRDefault="00B832A4" w:rsidP="00B832A4">
      <w:pPr>
        <w:shd w:val="clear" w:color="auto" w:fill="FFFFFF"/>
        <w:spacing w:after="160" w:line="259" w:lineRule="auto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Dáta</w:t>
      </w:r>
      <w:proofErr w:type="spellEnd"/>
      <w:r>
        <w:rPr>
          <w:rFonts w:ascii="Calibri" w:eastAsia="Calibri" w:hAnsi="Calibri" w:cs="Calibri"/>
        </w:rPr>
        <w:t>:_</w:t>
      </w:r>
      <w:proofErr w:type="gramEnd"/>
      <w:r>
        <w:rPr>
          <w:rFonts w:ascii="Calibri" w:eastAsia="Calibri" w:hAnsi="Calibri" w:cs="Calibri"/>
        </w:rPr>
        <w:t>_______________________________</w:t>
      </w:r>
    </w:p>
    <w:p w14:paraId="7C446864" w14:textId="77777777" w:rsidR="00B832A4" w:rsidRDefault="00B832A4" w:rsidP="00B832A4">
      <w:pPr>
        <w:shd w:val="clear" w:color="auto" w:fill="FFFFFF"/>
        <w:spacing w:after="160" w:line="259" w:lineRule="auto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0BB25C" wp14:editId="4BC64D7C">
                <wp:simplePos x="0" y="0"/>
                <wp:positionH relativeFrom="column">
                  <wp:posOffset>279400</wp:posOffset>
                </wp:positionH>
                <wp:positionV relativeFrom="paragraph">
                  <wp:posOffset>51435</wp:posOffset>
                </wp:positionV>
                <wp:extent cx="5753100" cy="2548890"/>
                <wp:effectExtent l="0" t="0" r="0" b="0"/>
                <wp:wrapSquare wrapText="bothSides"/>
                <wp:docPr id="14" name="Rectangle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2488500" y="2522700"/>
                          <a:ext cx="5715000" cy="251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3D8C07" w14:textId="77777777" w:rsidR="00B832A4" w:rsidRDefault="00B832A4" w:rsidP="00B832A4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0BB25C" id="Rectangles 14" o:spid="_x0000_s1026" style="position:absolute;margin-left:22pt;margin-top:4.05pt;width:453pt;height:200.7pt;rotation:18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" fillcolor="white [3201]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F3D8C07" w14:textId="77777777" w:rsidR="00B832A4" w:rsidRDefault="00B832A4" w:rsidP="00B832A4"/>
                  </w:txbxContent>
                </v:textbox>
                <w10:wrap type="square"/>
              </v:rect>
            </w:pict>
          </mc:Fallback>
        </mc:AlternateContent>
      </w:r>
    </w:p>
    <w:p w14:paraId="6765CD38" w14:textId="77777777" w:rsidR="00B832A4" w:rsidRDefault="00B832A4" w:rsidP="00B832A4">
      <w:pPr>
        <w:shd w:val="clear" w:color="auto" w:fill="FFFFFF"/>
        <w:spacing w:after="160" w:line="259" w:lineRule="auto"/>
        <w:rPr>
          <w:rFonts w:ascii="Calibri" w:eastAsia="Calibri" w:hAnsi="Calibri" w:cs="Calibri"/>
        </w:rPr>
      </w:pPr>
    </w:p>
    <w:p w14:paraId="477ED827" w14:textId="77777777" w:rsidR="00B832A4" w:rsidRDefault="00B832A4" w:rsidP="00B832A4">
      <w:pPr>
        <w:spacing w:after="160" w:line="259" w:lineRule="auto"/>
        <w:ind w:left="720"/>
        <w:rPr>
          <w:rFonts w:ascii="Calibri" w:eastAsia="Calibri" w:hAnsi="Calibri" w:cs="Calibri"/>
        </w:rPr>
      </w:pPr>
    </w:p>
    <w:p w14:paraId="68371ED7" w14:textId="77777777" w:rsidR="00B832A4" w:rsidRDefault="00B832A4" w:rsidP="00B832A4">
      <w:pPr>
        <w:tabs>
          <w:tab w:val="left" w:pos="2520"/>
        </w:tabs>
        <w:spacing w:after="160" w:line="259" w:lineRule="auto"/>
        <w:rPr>
          <w:rFonts w:ascii="Calibri" w:eastAsia="Calibri" w:hAnsi="Calibri" w:cs="Calibri"/>
        </w:rPr>
      </w:pPr>
    </w:p>
    <w:p w14:paraId="25A713AB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9. </w:t>
      </w:r>
      <w:proofErr w:type="spellStart"/>
      <w:r>
        <w:rPr>
          <w:rFonts w:ascii="Calibri" w:eastAsia="Calibri" w:hAnsi="Calibri" w:cs="Calibri"/>
          <w:b/>
        </w:rPr>
        <w:t>Dáta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a </w:t>
      </w:r>
      <w:proofErr w:type="spellStart"/>
      <w:r>
        <w:rPr>
          <w:rFonts w:ascii="Calibri" w:eastAsia="Calibri" w:hAnsi="Calibri" w:cs="Calibri"/>
        </w:rPr>
        <w:t>déanadh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teagmháil</w:t>
      </w:r>
      <w:proofErr w:type="spellEnd"/>
      <w:r>
        <w:rPr>
          <w:rFonts w:ascii="Calibri" w:eastAsia="Calibri" w:hAnsi="Calibri" w:cs="Calibri"/>
        </w:rPr>
        <w:t xml:space="preserve"> leis </w:t>
      </w:r>
      <w:proofErr w:type="gramStart"/>
      <w:r>
        <w:rPr>
          <w:rFonts w:ascii="Calibri" w:eastAsia="Calibri" w:hAnsi="Calibri" w:cs="Calibri"/>
        </w:rPr>
        <w:t>an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tuiste</w:t>
      </w:r>
      <w:proofErr w:type="spellEnd"/>
      <w:r>
        <w:rPr>
          <w:rFonts w:ascii="Calibri" w:eastAsia="Calibri" w:hAnsi="Calibri" w:cs="Calibri"/>
        </w:rPr>
        <w:t xml:space="preserve">/ </w:t>
      </w:r>
      <w:proofErr w:type="spellStart"/>
      <w:r>
        <w:rPr>
          <w:rFonts w:ascii="Calibri" w:eastAsia="Calibri" w:hAnsi="Calibri" w:cs="Calibri"/>
        </w:rPr>
        <w:t>caomhnóir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15AA60BD" w14:textId="77777777" w:rsidR="00B832A4" w:rsidRDefault="00B832A4" w:rsidP="00B832A4">
      <w:pPr>
        <w:spacing w:after="160" w:line="259" w:lineRule="auto"/>
        <w:ind w:left="720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9774A0" wp14:editId="7A61EB26">
                <wp:simplePos x="0" y="0"/>
                <wp:positionH relativeFrom="column">
                  <wp:posOffset>19050</wp:posOffset>
                </wp:positionH>
                <wp:positionV relativeFrom="paragraph">
                  <wp:posOffset>-5715</wp:posOffset>
                </wp:positionV>
                <wp:extent cx="3019425" cy="276225"/>
                <wp:effectExtent l="0" t="0" r="0" b="0"/>
                <wp:wrapSquare wrapText="bothSides"/>
                <wp:docPr id="13" name="Rectangl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5338" y="3660938"/>
                          <a:ext cx="29813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8E6E3A" w14:textId="77777777" w:rsidR="00B832A4" w:rsidRDefault="00B832A4" w:rsidP="00B832A4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9774A0" id="Rectangles 13" o:spid="_x0000_s1027" style="position:absolute;left:0;text-align:left;margin-left:1.5pt;margin-top:-.45pt;width:237.7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" fillcolor="white [3201]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68E6E3A" w14:textId="77777777" w:rsidR="00B832A4" w:rsidRDefault="00B832A4" w:rsidP="00B832A4"/>
                  </w:txbxContent>
                </v:textbox>
                <w10:wrap type="square"/>
              </v:rect>
            </w:pict>
          </mc:Fallback>
        </mc:AlternateContent>
      </w:r>
    </w:p>
    <w:p w14:paraId="444DEF6D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</w:p>
    <w:p w14:paraId="7CE70E59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10. </w:t>
      </w:r>
      <w:proofErr w:type="spellStart"/>
      <w:r>
        <w:rPr>
          <w:rFonts w:ascii="Calibri" w:eastAsia="Calibri" w:hAnsi="Calibri" w:cs="Calibri"/>
          <w:b/>
        </w:rPr>
        <w:t>Tuairimí</w:t>
      </w:r>
      <w:proofErr w:type="spellEnd"/>
      <w:r>
        <w:rPr>
          <w:rFonts w:ascii="Calibri" w:eastAsia="Calibri" w:hAnsi="Calibri" w:cs="Calibri"/>
        </w:rPr>
        <w:t xml:space="preserve"> an </w:t>
      </w:r>
      <w:proofErr w:type="spellStart"/>
      <w:r>
        <w:rPr>
          <w:rFonts w:ascii="Calibri" w:eastAsia="Calibri" w:hAnsi="Calibri" w:cs="Calibri"/>
        </w:rPr>
        <w:t>dalta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agus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tuistí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maidir</w:t>
      </w:r>
      <w:proofErr w:type="spellEnd"/>
      <w:r>
        <w:rPr>
          <w:rFonts w:ascii="Calibri" w:eastAsia="Calibri" w:hAnsi="Calibri" w:cs="Calibri"/>
        </w:rPr>
        <w:t xml:space="preserve"> le </w:t>
      </w:r>
      <w:proofErr w:type="spellStart"/>
      <w:r>
        <w:rPr>
          <w:rFonts w:ascii="Calibri" w:eastAsia="Calibri" w:hAnsi="Calibri" w:cs="Calibri"/>
        </w:rPr>
        <w:t>gníomhartha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atá</w:t>
      </w:r>
      <w:proofErr w:type="spellEnd"/>
      <w:r>
        <w:rPr>
          <w:rFonts w:ascii="Calibri" w:eastAsia="Calibri" w:hAnsi="Calibri" w:cs="Calibri"/>
        </w:rPr>
        <w:t xml:space="preserve"> le </w:t>
      </w:r>
      <w:proofErr w:type="spellStart"/>
      <w:r>
        <w:rPr>
          <w:rFonts w:ascii="Calibri" w:eastAsia="Calibri" w:hAnsi="Calibri" w:cs="Calibri"/>
        </w:rPr>
        <w:t>déanamh</w:t>
      </w:r>
      <w:proofErr w:type="spellEnd"/>
      <w:r>
        <w:rPr>
          <w:rFonts w:ascii="Calibri" w:eastAsia="Calibri" w:hAnsi="Calibri" w:cs="Calibri"/>
        </w:rPr>
        <w:t xml:space="preserve"> le </w:t>
      </w:r>
      <w:proofErr w:type="spellStart"/>
      <w:r>
        <w:rPr>
          <w:rFonts w:ascii="Calibri" w:eastAsia="Calibri" w:hAnsi="Calibri" w:cs="Calibri"/>
        </w:rPr>
        <w:t>dul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ngleic</w:t>
      </w:r>
      <w:proofErr w:type="spellEnd"/>
      <w:r>
        <w:rPr>
          <w:rFonts w:ascii="Calibri" w:eastAsia="Calibri" w:hAnsi="Calibri" w:cs="Calibri"/>
        </w:rPr>
        <w:t xml:space="preserve"> leis an </w:t>
      </w:r>
      <w:proofErr w:type="spellStart"/>
      <w:r>
        <w:rPr>
          <w:rFonts w:ascii="Calibri" w:eastAsia="Calibri" w:hAnsi="Calibri" w:cs="Calibri"/>
        </w:rPr>
        <w:t>iompraíocht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bhulaíochta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Dáta</w:t>
      </w:r>
      <w:proofErr w:type="spellEnd"/>
      <w:r>
        <w:rPr>
          <w:rFonts w:ascii="Calibri" w:eastAsia="Calibri" w:hAnsi="Calibri" w:cs="Calibri"/>
        </w:rPr>
        <w:t xml:space="preserve"> an </w:t>
      </w:r>
      <w:proofErr w:type="spellStart"/>
      <w:proofErr w:type="gramStart"/>
      <w:r>
        <w:rPr>
          <w:rFonts w:ascii="Calibri" w:eastAsia="Calibri" w:hAnsi="Calibri" w:cs="Calibri"/>
        </w:rPr>
        <w:t>chruinniú</w:t>
      </w:r>
      <w:proofErr w:type="spellEnd"/>
      <w:r>
        <w:rPr>
          <w:rFonts w:ascii="Calibri" w:eastAsia="Calibri" w:hAnsi="Calibri" w:cs="Calibri"/>
        </w:rPr>
        <w:t xml:space="preserve">  _</w:t>
      </w:r>
      <w:proofErr w:type="gramEnd"/>
      <w:r>
        <w:rPr>
          <w:rFonts w:ascii="Calibri" w:eastAsia="Calibri" w:hAnsi="Calibri" w:cs="Calibri"/>
        </w:rPr>
        <w:t>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870685" wp14:editId="6C11DD94">
                <wp:simplePos x="0" y="0"/>
                <wp:positionH relativeFrom="column">
                  <wp:posOffset>31750</wp:posOffset>
                </wp:positionH>
                <wp:positionV relativeFrom="paragraph">
                  <wp:posOffset>514350</wp:posOffset>
                </wp:positionV>
                <wp:extent cx="6143625" cy="3267075"/>
                <wp:effectExtent l="0" t="0" r="0" b="0"/>
                <wp:wrapSquare wrapText="bothSides"/>
                <wp:docPr id="16" name="Rectangle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3238" y="2165513"/>
                          <a:ext cx="6105525" cy="3228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5527B2" w14:textId="77777777" w:rsidR="00B832A4" w:rsidRDefault="00B832A4" w:rsidP="00B832A4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870685" id="Rectangles 16" o:spid="_x0000_s1028" style="position:absolute;margin-left:2.5pt;margin-top:40.5pt;width:483.75pt;height:25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" fillcolor="white [3201]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55527B2" w14:textId="77777777" w:rsidR="00B832A4" w:rsidRDefault="00B832A4" w:rsidP="00B832A4"/>
                  </w:txbxContent>
                </v:textbox>
                <w10:wrap type="square"/>
              </v:rect>
            </w:pict>
          </mc:Fallback>
        </mc:AlternateContent>
      </w:r>
    </w:p>
    <w:p w14:paraId="471E5FCC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</w:p>
    <w:p w14:paraId="734DEB80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11. </w:t>
      </w:r>
      <w:proofErr w:type="spellStart"/>
      <w:r>
        <w:rPr>
          <w:rFonts w:ascii="Calibri" w:eastAsia="Calibri" w:hAnsi="Calibri" w:cs="Calibri"/>
          <w:b/>
        </w:rPr>
        <w:t>Athbhreithniú</w:t>
      </w:r>
      <w:proofErr w:type="spellEnd"/>
      <w:r>
        <w:rPr>
          <w:rFonts w:ascii="Calibri" w:eastAsia="Calibri" w:hAnsi="Calibri" w:cs="Calibri"/>
        </w:rPr>
        <w:t xml:space="preserve"> le </w:t>
      </w:r>
      <w:proofErr w:type="spellStart"/>
      <w:r>
        <w:rPr>
          <w:rFonts w:ascii="Calibri" w:eastAsia="Calibri" w:hAnsi="Calibri" w:cs="Calibri"/>
        </w:rPr>
        <w:t>dalta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agus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tuiste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agus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dáta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cinneadh</w:t>
      </w:r>
      <w:proofErr w:type="spellEnd"/>
      <w:r>
        <w:rPr>
          <w:rFonts w:ascii="Calibri" w:eastAsia="Calibri" w:hAnsi="Calibri" w:cs="Calibri"/>
        </w:rPr>
        <w:t xml:space="preserve"> go </w:t>
      </w:r>
      <w:proofErr w:type="spellStart"/>
      <w:r>
        <w:rPr>
          <w:rFonts w:ascii="Calibri" w:eastAsia="Calibri" w:hAnsi="Calibri" w:cs="Calibri"/>
        </w:rPr>
        <w:t>raibh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deireadh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tagtha</w:t>
      </w:r>
      <w:proofErr w:type="spellEnd"/>
      <w:r>
        <w:rPr>
          <w:rFonts w:ascii="Calibri" w:eastAsia="Calibri" w:hAnsi="Calibri" w:cs="Calibri"/>
        </w:rPr>
        <w:t xml:space="preserve"> leis an </w:t>
      </w:r>
      <w:proofErr w:type="spellStart"/>
      <w:r>
        <w:rPr>
          <w:rFonts w:ascii="Calibri" w:eastAsia="Calibri" w:hAnsi="Calibri" w:cs="Calibri"/>
        </w:rPr>
        <w:t>iompraíocht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bhulaíochta</w:t>
      </w:r>
      <w:proofErr w:type="spellEnd"/>
      <w:proofErr w:type="gramStart"/>
      <w:r>
        <w:rPr>
          <w:rFonts w:ascii="Calibri" w:eastAsia="Calibri" w:hAnsi="Calibri" w:cs="Calibri"/>
        </w:rPr>
        <w:t xml:space="preserve">.  </w:t>
      </w:r>
      <w:proofErr w:type="gramEnd"/>
      <w:r>
        <w:rPr>
          <w:rFonts w:ascii="Calibri" w:eastAsia="Calibri" w:hAnsi="Calibri" w:cs="Calibri"/>
        </w:rPr>
        <w:t xml:space="preserve">                               </w:t>
      </w:r>
      <w:proofErr w:type="spellStart"/>
      <w:r>
        <w:rPr>
          <w:rFonts w:ascii="Calibri" w:eastAsia="Calibri" w:hAnsi="Calibri" w:cs="Calibri"/>
        </w:rPr>
        <w:t>Dáta</w:t>
      </w:r>
      <w:proofErr w:type="spellEnd"/>
      <w:r>
        <w:rPr>
          <w:rFonts w:ascii="Calibri" w:eastAsia="Calibri" w:hAnsi="Calibri" w:cs="Calibri"/>
        </w:rPr>
        <w:t xml:space="preserve"> an </w:t>
      </w:r>
      <w:proofErr w:type="spellStart"/>
      <w:r>
        <w:rPr>
          <w:rFonts w:ascii="Calibri" w:eastAsia="Calibri" w:hAnsi="Calibri" w:cs="Calibri"/>
        </w:rPr>
        <w:t>athbhbhreithniú</w:t>
      </w:r>
      <w:proofErr w:type="spellEnd"/>
      <w:r>
        <w:rPr>
          <w:rFonts w:ascii="Calibri" w:eastAsia="Calibri" w:hAnsi="Calibri" w:cs="Calibri"/>
        </w:rPr>
        <w:t>: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E58A0" wp14:editId="184AAE4C">
                <wp:simplePos x="0" y="0"/>
                <wp:positionH relativeFrom="column">
                  <wp:posOffset>4349750</wp:posOffset>
                </wp:positionH>
                <wp:positionV relativeFrom="paragraph">
                  <wp:posOffset>146050</wp:posOffset>
                </wp:positionV>
                <wp:extent cx="1866900" cy="323850"/>
                <wp:effectExtent l="0" t="0" r="0" b="0"/>
                <wp:wrapNone/>
                <wp:docPr id="1909272139" name="Rectangle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37125"/>
                          <a:ext cx="18288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AC52A2" w14:textId="77777777" w:rsidR="00B832A4" w:rsidRDefault="00B832A4" w:rsidP="00B832A4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E58A0" id="Rectangles 15" o:spid="_x0000_s1029" style="position:absolute;margin-left:342.5pt;margin-top:11.5pt;width:147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" fillcolor="white [3201]" strokecolor="#f79646 [3209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2AC52A2" w14:textId="77777777" w:rsidR="00B832A4" w:rsidRDefault="00B832A4" w:rsidP="00B832A4"/>
                  </w:txbxContent>
                </v:textbox>
              </v:rect>
            </w:pict>
          </mc:Fallback>
        </mc:AlternateContent>
      </w:r>
    </w:p>
    <w:p w14:paraId="0F5077E7" w14:textId="77777777" w:rsidR="00B832A4" w:rsidRDefault="00B832A4" w:rsidP="00B832A4">
      <w:pPr>
        <w:spacing w:line="259" w:lineRule="auto"/>
        <w:ind w:left="720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40D479F" wp14:editId="0C81401C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6159500" cy="2364740"/>
                <wp:effectExtent l="0" t="0" r="0" b="0"/>
                <wp:wrapNone/>
                <wp:docPr id="794932848" name="Group 794932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500" cy="2364638"/>
                          <a:chOff x="2266250" y="2597675"/>
                          <a:chExt cx="6159500" cy="2364650"/>
                        </a:xfrm>
                      </wpg:grpSpPr>
                      <wpg:grpSp>
                        <wpg:cNvPr id="1782184430" name="Group 1782184430"/>
                        <wpg:cNvGrpSpPr/>
                        <wpg:grpSpPr>
                          <a:xfrm>
                            <a:off x="2266250" y="2597681"/>
                            <a:ext cx="6159500" cy="2364638"/>
                            <a:chOff x="2272575" y="2602050"/>
                            <a:chExt cx="6146850" cy="2355900"/>
                          </a:xfrm>
                        </wpg:grpSpPr>
                        <wps:wsp>
                          <wps:cNvPr id="567546986" name="Shape 5"/>
                          <wps:cNvSpPr/>
                          <wps:spPr>
                            <a:xfrm>
                              <a:off x="2272575" y="2602050"/>
                              <a:ext cx="6146850" cy="2355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C0EE50A" w14:textId="77777777" w:rsidR="00B832A4" w:rsidRDefault="00B832A4" w:rsidP="00B832A4"/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05584412" name="Shape 6"/>
                          <wps:cNvSpPr/>
                          <wps:spPr>
                            <a:xfrm>
                              <a:off x="2278950" y="2608425"/>
                              <a:ext cx="6134100" cy="23431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2700" cap="flat" cmpd="sng">
                              <a:solidFill>
                                <a:srgbClr val="42719B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724FE0A" w14:textId="77777777" w:rsidR="00B832A4" w:rsidRDefault="00B832A4" w:rsidP="00B832A4"/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99064890" name="Shape 7"/>
                          <wps:cNvSpPr/>
                          <wps:spPr>
                            <a:xfrm>
                              <a:off x="3025350" y="4513725"/>
                              <a:ext cx="4708200" cy="40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6A5323" w14:textId="77777777" w:rsidR="00B832A4" w:rsidRDefault="00B832A4" w:rsidP="00B832A4"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2"/>
                                  </w:rPr>
                                  <w:t xml:space="preserve">Síniú an </w:t>
                                </w:r>
                                <w:proofErr w:type="gram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2"/>
                                  </w:rPr>
                                  <w:t>Múinteoir:</w:t>
                                </w: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8"/>
                                  </w:rPr>
                                  <w:t>_</w:t>
                                </w:r>
                                <w:proofErr w:type="gram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8"/>
                                  </w:rPr>
                                  <w:t>_______________________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0D479F" id="Group 794932848" o:spid="_x0000_s1030" style="position:absolute;left:0;text-align:left;margin-left:3pt;margin-top:0;width:485pt;height:186.2pt;z-index:251660288" coordorigin="22662,25976" coordsize="61595,23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">
                <v:group id="Group 1782184430" o:spid="_x0000_s1031" style="position:absolute;left:22662;top:25976;width:61595;height:23647" coordorigin="22725,26020" coordsize="61468,23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">
                  <v:rect id="Shape 5" o:spid="_x0000_s1032" style="position:absolute;left:22725;top:26020;width:61469;height:23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C0EE50A" w14:textId="77777777" w:rsidR="00B832A4" w:rsidRDefault="00B832A4" w:rsidP="00B832A4"/>
                      </w:txbxContent>
                    </v:textbox>
                  </v:rect>
                  <v:rect id="Shape 6" o:spid="_x0000_s1033" style="position:absolute;left:22789;top:26084;width:61341;height:2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" fillcolor="white [3201]" strokecolor="#42719b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724FE0A" w14:textId="77777777" w:rsidR="00B832A4" w:rsidRDefault="00B832A4" w:rsidP="00B832A4"/>
                      </w:txbxContent>
                    </v:textbox>
                  </v:rect>
                  <v:rect id="Shape 7" o:spid="_x0000_s1034" style="position:absolute;left:30253;top:45137;width:47082;height:4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3E6A5323" w14:textId="77777777" w:rsidR="00B832A4" w:rsidRDefault="00B832A4" w:rsidP="00B832A4"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Síniú an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Múinteoir: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_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_______________________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1D1489B3" w14:textId="77777777" w:rsidR="00B832A4" w:rsidRDefault="00B832A4" w:rsidP="00B832A4">
      <w:pPr>
        <w:spacing w:line="259" w:lineRule="auto"/>
        <w:ind w:left="720"/>
        <w:rPr>
          <w:rFonts w:ascii="Calibri" w:eastAsia="Calibri" w:hAnsi="Calibri" w:cs="Calibri"/>
        </w:rPr>
      </w:pPr>
    </w:p>
    <w:p w14:paraId="37F35505" w14:textId="77777777" w:rsidR="00B832A4" w:rsidRDefault="00B832A4" w:rsidP="00B832A4">
      <w:pPr>
        <w:spacing w:after="160" w:line="259" w:lineRule="auto"/>
        <w:ind w:left="720"/>
        <w:rPr>
          <w:rFonts w:ascii="Calibri" w:eastAsia="Calibri" w:hAnsi="Calibri" w:cs="Calibri"/>
        </w:rPr>
      </w:pPr>
    </w:p>
    <w:p w14:paraId="0D11751D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</w:p>
    <w:p w14:paraId="71C69A45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</w:p>
    <w:p w14:paraId="6B1946DE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</w:p>
    <w:p w14:paraId="43C0B1F4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</w:p>
    <w:p w14:paraId="5277A87E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</w:p>
    <w:p w14:paraId="5387D538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</w:p>
    <w:p w14:paraId="1D0BB151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</w:p>
    <w:p w14:paraId="649E4073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12. </w:t>
      </w:r>
      <w:proofErr w:type="spellStart"/>
      <w:r>
        <w:rPr>
          <w:rFonts w:ascii="Calibri" w:eastAsia="Calibri" w:hAnsi="Calibri" w:cs="Calibri"/>
          <w:b/>
        </w:rPr>
        <w:t>Seirbhísí</w:t>
      </w:r>
      <w:proofErr w:type="spellEnd"/>
      <w:r>
        <w:rPr>
          <w:rFonts w:ascii="Calibri" w:eastAsia="Calibri" w:hAnsi="Calibri" w:cs="Calibri"/>
          <w:b/>
        </w:rPr>
        <w:t xml:space="preserve"> /</w:t>
      </w:r>
      <w:proofErr w:type="spellStart"/>
      <w:r>
        <w:rPr>
          <w:rFonts w:ascii="Calibri" w:eastAsia="Calibri" w:hAnsi="Calibri" w:cs="Calibri"/>
          <w:b/>
        </w:rPr>
        <w:t>Tacaíochtaí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a </w:t>
      </w:r>
      <w:proofErr w:type="spellStart"/>
      <w:r>
        <w:rPr>
          <w:rFonts w:ascii="Calibri" w:eastAsia="Calibri" w:hAnsi="Calibri" w:cs="Calibri"/>
        </w:rPr>
        <w:t>déanadh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teagmháil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leo</w:t>
      </w:r>
      <w:proofErr w:type="spellEnd"/>
      <w:r>
        <w:rPr>
          <w:rFonts w:ascii="Calibri" w:eastAsia="Calibri" w:hAnsi="Calibri" w:cs="Calibri"/>
        </w:rPr>
        <w:t xml:space="preserve">( </w:t>
      </w:r>
      <w:proofErr w:type="spellStart"/>
      <w:r>
        <w:rPr>
          <w:rFonts w:ascii="Calibri" w:eastAsia="Calibri" w:hAnsi="Calibri" w:cs="Calibri"/>
        </w:rPr>
        <w:t>Má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bhí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leo</w:t>
      </w:r>
      <w:proofErr w:type="spellEnd"/>
      <w:r>
        <w:rPr>
          <w:rFonts w:ascii="Calibri" w:eastAsia="Calibri" w:hAnsi="Calibri" w:cs="Calibri"/>
        </w:rPr>
        <w:t>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51F21" wp14:editId="6F080E3A">
                <wp:simplePos x="0" y="0"/>
                <wp:positionH relativeFrom="column">
                  <wp:posOffset>-5715</wp:posOffset>
                </wp:positionH>
                <wp:positionV relativeFrom="paragraph">
                  <wp:posOffset>298450</wp:posOffset>
                </wp:positionV>
                <wp:extent cx="6238875" cy="914400"/>
                <wp:effectExtent l="0" t="0" r="0" b="0"/>
                <wp:wrapSquare wrapText="bothSides"/>
                <wp:docPr id="10" name="Rectangl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45613" y="3341850"/>
                          <a:ext cx="620077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8B3650" w14:textId="77777777" w:rsidR="00B832A4" w:rsidRDefault="00B832A4" w:rsidP="00B832A4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51F21" id="Rectangles 10" o:spid="_x0000_s1035" style="position:absolute;margin-left:-.45pt;margin-top:23.5pt;width:491.2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" fillcolor="white [3201]" strokecolor="#42719b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E8B3650" w14:textId="77777777" w:rsidR="00B832A4" w:rsidRDefault="00B832A4" w:rsidP="00B832A4"/>
                  </w:txbxContent>
                </v:textbox>
                <w10:wrap type="square"/>
              </v:rect>
            </w:pict>
          </mc:Fallback>
        </mc:AlternateContent>
      </w:r>
    </w:p>
    <w:p w14:paraId="261B5552" w14:textId="77777777" w:rsidR="00B832A4" w:rsidRDefault="00B832A4" w:rsidP="00B832A4">
      <w:pPr>
        <w:spacing w:line="259" w:lineRule="auto"/>
        <w:ind w:left="720"/>
        <w:rPr>
          <w:rFonts w:ascii="Calibri" w:eastAsia="Calibri" w:hAnsi="Calibri" w:cs="Calibri"/>
        </w:rPr>
      </w:pPr>
    </w:p>
    <w:p w14:paraId="01A4E097" w14:textId="77777777" w:rsidR="00B832A4" w:rsidRDefault="00B832A4" w:rsidP="00B832A4">
      <w:pPr>
        <w:spacing w:after="160" w:line="259" w:lineRule="auto"/>
        <w:ind w:left="720"/>
        <w:rPr>
          <w:rFonts w:ascii="Calibri" w:eastAsia="Calibri" w:hAnsi="Calibri" w:cs="Calibri"/>
        </w:rPr>
      </w:pPr>
    </w:p>
    <w:p w14:paraId="2D48C45E" w14:textId="77777777" w:rsidR="00B832A4" w:rsidRDefault="00B832A4" w:rsidP="00B832A4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13.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Amlíne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a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aontú</w:t>
      </w:r>
      <w:proofErr w:type="spellEnd"/>
      <w:r>
        <w:rPr>
          <w:rFonts w:ascii="Calibri" w:eastAsia="Calibri" w:hAnsi="Calibri" w:cs="Calibri"/>
        </w:rPr>
        <w:t xml:space="preserve"> le </w:t>
      </w:r>
      <w:proofErr w:type="spellStart"/>
      <w:r>
        <w:rPr>
          <w:rFonts w:ascii="Calibri" w:eastAsia="Calibri" w:hAnsi="Calibri" w:cs="Calibri"/>
        </w:rPr>
        <w:t>tuistí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agus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dalta</w:t>
      </w:r>
      <w:proofErr w:type="spellEnd"/>
      <w:r>
        <w:rPr>
          <w:rFonts w:ascii="Calibri" w:eastAsia="Calibri" w:hAnsi="Calibri" w:cs="Calibri"/>
        </w:rPr>
        <w:t xml:space="preserve"> le </w:t>
      </w:r>
      <w:proofErr w:type="spellStart"/>
      <w:r>
        <w:rPr>
          <w:rFonts w:ascii="Calibri" w:eastAsia="Calibri" w:hAnsi="Calibri" w:cs="Calibri"/>
        </w:rPr>
        <w:t>haghaidh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tuilleadh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plé</w:t>
      </w:r>
      <w:proofErr w:type="spellEnd"/>
      <w:r>
        <w:rPr>
          <w:rFonts w:ascii="Calibri" w:eastAsia="Calibri" w:hAnsi="Calibri" w:cs="Calibri"/>
        </w:rPr>
        <w:t xml:space="preserve"> le go </w:t>
      </w:r>
      <w:proofErr w:type="spellStart"/>
      <w:r>
        <w:rPr>
          <w:rFonts w:ascii="Calibri" w:eastAsia="Calibri" w:hAnsi="Calibri" w:cs="Calibri"/>
        </w:rPr>
        <w:t>mbeidh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deireadh</w:t>
      </w:r>
      <w:proofErr w:type="spellEnd"/>
      <w:r>
        <w:rPr>
          <w:rFonts w:ascii="Calibri" w:eastAsia="Calibri" w:hAnsi="Calibri" w:cs="Calibri"/>
        </w:rPr>
        <w:t xml:space="preserve"> leis an </w:t>
      </w:r>
      <w:proofErr w:type="spellStart"/>
      <w:r>
        <w:rPr>
          <w:rFonts w:ascii="Calibri" w:eastAsia="Calibri" w:hAnsi="Calibri" w:cs="Calibri"/>
        </w:rPr>
        <w:t>iompraíocht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bhulaíochta</w:t>
      </w:r>
      <w:proofErr w:type="spellEnd"/>
      <w:proofErr w:type="gramStart"/>
      <w:r>
        <w:rPr>
          <w:rFonts w:ascii="Calibri" w:eastAsia="Calibri" w:hAnsi="Calibri" w:cs="Calibri"/>
        </w:rPr>
        <w:t xml:space="preserve">.  </w:t>
      </w:r>
      <w:proofErr w:type="gramEnd"/>
      <w:r>
        <w:rPr>
          <w:rFonts w:ascii="Calibri" w:eastAsia="Calibri" w:hAnsi="Calibri" w:cs="Calibri"/>
        </w:rPr>
        <w:t xml:space="preserve">  </w:t>
      </w:r>
      <w:proofErr w:type="spellStart"/>
      <w:r>
        <w:rPr>
          <w:rFonts w:ascii="Calibri" w:eastAsia="Calibri" w:hAnsi="Calibri" w:cs="Calibri"/>
        </w:rPr>
        <w:t>Dáta</w:t>
      </w:r>
      <w:proofErr w:type="spellEnd"/>
      <w:r>
        <w:rPr>
          <w:rFonts w:ascii="Calibri" w:eastAsia="Calibri" w:hAnsi="Calibri" w:cs="Calibri"/>
        </w:rPr>
        <w:t xml:space="preserve"> an </w:t>
      </w:r>
      <w:proofErr w:type="spellStart"/>
      <w:r>
        <w:rPr>
          <w:rFonts w:ascii="Calibri" w:eastAsia="Calibri" w:hAnsi="Calibri" w:cs="Calibri"/>
        </w:rPr>
        <w:t>chruinniú</w:t>
      </w:r>
      <w:proofErr w:type="spellEnd"/>
      <w:r>
        <w:rPr>
          <w:rFonts w:ascii="Calibri" w:eastAsia="Calibri" w:hAnsi="Calibri" w:cs="Calibri"/>
        </w:rPr>
        <w:t xml:space="preserve">: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16ADB9" wp14:editId="3813665A">
                <wp:simplePos x="0" y="0"/>
                <wp:positionH relativeFrom="column">
                  <wp:posOffset>3028950</wp:posOffset>
                </wp:positionH>
                <wp:positionV relativeFrom="paragraph">
                  <wp:posOffset>184150</wp:posOffset>
                </wp:positionV>
                <wp:extent cx="2314575" cy="342900"/>
                <wp:effectExtent l="0" t="0" r="0" b="0"/>
                <wp:wrapNone/>
                <wp:docPr id="12" name="Rectangle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7763" y="3627600"/>
                          <a:ext cx="22764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A9D2B4" w14:textId="77777777" w:rsidR="00B832A4" w:rsidRDefault="00B832A4" w:rsidP="00B832A4"/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6ADB9" id="Rectangles 12" o:spid="_x0000_s1036" style="position:absolute;margin-left:238.5pt;margin-top:14.5pt;width:182.2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" fillcolor="white [3201]" strokecolor="#f79646 [3209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9A9D2B4" w14:textId="77777777" w:rsidR="00B832A4" w:rsidRDefault="00B832A4" w:rsidP="00B832A4"/>
                  </w:txbxContent>
                </v:textbox>
              </v:rect>
            </w:pict>
          </mc:Fallback>
        </mc:AlternateContent>
      </w:r>
    </w:p>
    <w:p w14:paraId="5BA216E0" w14:textId="77777777" w:rsidR="00B832A4" w:rsidRDefault="00B832A4" w:rsidP="00B832A4">
      <w:pPr>
        <w:spacing w:line="259" w:lineRule="auto"/>
        <w:ind w:left="720"/>
        <w:rPr>
          <w:rFonts w:ascii="Calibri" w:eastAsia="Calibri" w:hAnsi="Calibri" w:cs="Calibri"/>
        </w:rPr>
      </w:pPr>
    </w:p>
    <w:p w14:paraId="745474B6" w14:textId="77777777" w:rsidR="00B832A4" w:rsidRDefault="00B832A4" w:rsidP="00B832A4">
      <w:r>
        <w:rPr>
          <w:noProof/>
        </w:rPr>
        <mc:AlternateContent>
          <mc:Choice Requires="wps">
            <w:drawing>
              <wp:inline distT="114300" distB="114300" distL="114300" distR="114300" wp14:anchorId="5B4A63DC" wp14:editId="4FE5CE9B">
                <wp:extent cx="5581650" cy="2486660"/>
                <wp:effectExtent l="0" t="0" r="0" b="0"/>
                <wp:docPr id="9" name="Rectangl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9800" y="2270100"/>
                          <a:ext cx="5552400" cy="30198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DB192A" w14:textId="77777777" w:rsidR="00B832A4" w:rsidRDefault="00B832A4" w:rsidP="00B832A4">
                            <w:pPr>
                              <w:jc w:val="cente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4A63DC" id="Rectangles 9" o:spid="_x0000_s1037" style="width:439.5pt;height:19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2DB192A" w14:textId="77777777" w:rsidR="00B832A4" w:rsidRDefault="00B832A4" w:rsidP="00B832A4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DF6009E" w14:textId="36CF3E9E" w:rsidR="00B832A4" w:rsidRDefault="00B832A4" w:rsidP="00450384">
      <w:pPr>
        <w:rPr>
          <w:b/>
          <w:bCs/>
          <w:sz w:val="36"/>
          <w:lang w:val="en-IE" w:eastAsia="en-US"/>
        </w:rPr>
      </w:pPr>
    </w:p>
    <w:p w14:paraId="495C70A7" w14:textId="77777777" w:rsidR="006107E3" w:rsidRDefault="006107E3" w:rsidP="006107E3">
      <w:pPr>
        <w:jc w:val="center"/>
        <w:rPr>
          <w:b/>
          <w:color w:val="0000FF"/>
          <w:sz w:val="32"/>
          <w:szCs w:val="32"/>
          <w:u w:val="single"/>
        </w:rPr>
      </w:pPr>
      <w:proofErr w:type="spellStart"/>
      <w:r>
        <w:rPr>
          <w:b/>
          <w:color w:val="0000FF"/>
          <w:sz w:val="32"/>
          <w:szCs w:val="32"/>
          <w:u w:val="single"/>
        </w:rPr>
        <w:t>Bí</w:t>
      </w:r>
      <w:proofErr w:type="spellEnd"/>
      <w:r>
        <w:rPr>
          <w:b/>
          <w:color w:val="0000FF"/>
          <w:sz w:val="32"/>
          <w:szCs w:val="32"/>
          <w:u w:val="single"/>
        </w:rPr>
        <w:t xml:space="preserve"> </w:t>
      </w:r>
      <w:proofErr w:type="spellStart"/>
      <w:r>
        <w:rPr>
          <w:b/>
          <w:color w:val="0000FF"/>
          <w:sz w:val="32"/>
          <w:szCs w:val="32"/>
          <w:u w:val="single"/>
        </w:rPr>
        <w:t>Cineálta</w:t>
      </w:r>
      <w:proofErr w:type="spellEnd"/>
    </w:p>
    <w:p w14:paraId="7A5A9E4A" w14:textId="77777777" w:rsidR="006107E3" w:rsidRDefault="006107E3" w:rsidP="006107E3">
      <w:pPr>
        <w:jc w:val="center"/>
        <w:rPr>
          <w:b/>
          <w:color w:val="0000FF"/>
          <w:sz w:val="32"/>
          <w:szCs w:val="32"/>
          <w:u w:val="single"/>
        </w:rPr>
      </w:pPr>
    </w:p>
    <w:p w14:paraId="0177851B" w14:textId="103BEB93" w:rsidR="006107E3" w:rsidRDefault="006107E3" w:rsidP="006107E3">
      <w:pPr>
        <w:jc w:val="center"/>
        <w:rPr>
          <w:b/>
          <w:color w:val="4A86E8"/>
          <w:sz w:val="30"/>
          <w:szCs w:val="30"/>
          <w:u w:val="single"/>
        </w:rPr>
      </w:pPr>
      <w:proofErr w:type="spellStart"/>
      <w:r>
        <w:rPr>
          <w:b/>
          <w:u w:val="single"/>
        </w:rPr>
        <w:t>Iomp</w:t>
      </w:r>
      <w:r w:rsidR="00AF67D0">
        <w:rPr>
          <w:b/>
          <w:u w:val="single"/>
        </w:rPr>
        <w:t>raíocht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Bhulaíochta</w:t>
      </w:r>
      <w:proofErr w:type="spellEnd"/>
      <w:r>
        <w:rPr>
          <w:b/>
          <w:u w:val="single"/>
        </w:rPr>
        <w:t xml:space="preserve">- </w:t>
      </w:r>
      <w:proofErr w:type="spellStart"/>
      <w:r>
        <w:rPr>
          <w:b/>
          <w:u w:val="single"/>
        </w:rPr>
        <w:t>Céimeanna</w:t>
      </w:r>
      <w:proofErr w:type="spellEnd"/>
      <w:r>
        <w:rPr>
          <w:b/>
          <w:u w:val="single"/>
        </w:rPr>
        <w:t xml:space="preserve"> le </w:t>
      </w:r>
      <w:proofErr w:type="spellStart"/>
      <w:r>
        <w:rPr>
          <w:b/>
          <w:u w:val="single"/>
        </w:rPr>
        <w:t>leanacht</w:t>
      </w:r>
      <w:proofErr w:type="spellEnd"/>
      <w:r>
        <w:rPr>
          <w:b/>
          <w:color w:val="4A86E8"/>
          <w:sz w:val="30"/>
          <w:szCs w:val="30"/>
          <w:u w:val="single"/>
        </w:rPr>
        <w:t xml:space="preserve"> </w:t>
      </w:r>
    </w:p>
    <w:p w14:paraId="613A18F9" w14:textId="05FC26AB" w:rsidR="006107E3" w:rsidRDefault="006107E3" w:rsidP="006107E3">
      <w:pPr>
        <w:jc w:val="center"/>
        <w:rPr>
          <w:b/>
          <w:color w:val="4A86E8"/>
          <w:sz w:val="30"/>
          <w:szCs w:val="30"/>
          <w:u w:val="single"/>
        </w:rPr>
      </w:pPr>
      <w:r>
        <w:rPr>
          <w:b/>
          <w:color w:val="4A86E8"/>
          <w:sz w:val="30"/>
          <w:szCs w:val="30"/>
          <w:u w:val="single"/>
        </w:rPr>
        <w:t xml:space="preserve">(Do </w:t>
      </w:r>
      <w:proofErr w:type="spellStart"/>
      <w:r w:rsidR="00AF67D0">
        <w:rPr>
          <w:b/>
          <w:color w:val="4A86E8"/>
          <w:sz w:val="30"/>
          <w:szCs w:val="30"/>
          <w:u w:val="single"/>
        </w:rPr>
        <w:t>chuile</w:t>
      </w:r>
      <w:proofErr w:type="spellEnd"/>
      <w:r w:rsidR="00AF67D0">
        <w:rPr>
          <w:b/>
          <w:color w:val="4A86E8"/>
          <w:sz w:val="30"/>
          <w:szCs w:val="30"/>
          <w:u w:val="single"/>
        </w:rPr>
        <w:t xml:space="preserve"> </w:t>
      </w:r>
      <w:proofErr w:type="spellStart"/>
      <w:r>
        <w:rPr>
          <w:b/>
          <w:color w:val="4A86E8"/>
          <w:sz w:val="30"/>
          <w:szCs w:val="30"/>
          <w:u w:val="single"/>
        </w:rPr>
        <w:t>m</w:t>
      </w:r>
      <w:r w:rsidR="00AF67D0">
        <w:rPr>
          <w:b/>
          <w:color w:val="4A86E8"/>
          <w:sz w:val="30"/>
          <w:szCs w:val="30"/>
          <w:u w:val="single"/>
        </w:rPr>
        <w:t>h</w:t>
      </w:r>
      <w:r>
        <w:rPr>
          <w:b/>
          <w:color w:val="4A86E8"/>
          <w:sz w:val="30"/>
          <w:szCs w:val="30"/>
          <w:u w:val="single"/>
        </w:rPr>
        <w:t>úinteoir</w:t>
      </w:r>
      <w:proofErr w:type="spellEnd"/>
      <w:r>
        <w:rPr>
          <w:b/>
          <w:color w:val="4A86E8"/>
          <w:sz w:val="30"/>
          <w:szCs w:val="30"/>
          <w:u w:val="single"/>
        </w:rPr>
        <w:t>)</w:t>
      </w:r>
    </w:p>
    <w:p w14:paraId="0CDD0332" w14:textId="77777777" w:rsidR="006107E3" w:rsidRDefault="006107E3" w:rsidP="006107E3">
      <w:pPr>
        <w:jc w:val="center"/>
        <w:rPr>
          <w:b/>
          <w:u w:val="single"/>
        </w:rPr>
      </w:pPr>
    </w:p>
    <w:p w14:paraId="15D041F9" w14:textId="77777777" w:rsidR="006107E3" w:rsidRDefault="006107E3" w:rsidP="006107E3">
      <w:pPr>
        <w:rPr>
          <w:b/>
          <w:u w:val="single"/>
        </w:rPr>
      </w:pPr>
    </w:p>
    <w:p w14:paraId="717FB8C2" w14:textId="7AAC19D4" w:rsidR="006107E3" w:rsidRDefault="006107E3" w:rsidP="006107E3">
      <w:pPr>
        <w:jc w:val="center"/>
        <w:rPr>
          <w:b/>
        </w:rPr>
      </w:pPr>
      <w:proofErr w:type="spellStart"/>
      <w:r>
        <w:rPr>
          <w:b/>
        </w:rPr>
        <w:t>Tuairisc</w:t>
      </w:r>
      <w:proofErr w:type="spellEnd"/>
      <w:r>
        <w:rPr>
          <w:b/>
        </w:rPr>
        <w:t xml:space="preserve"> ó </w:t>
      </w:r>
      <w:proofErr w:type="spellStart"/>
      <w:r>
        <w:rPr>
          <w:b/>
        </w:rPr>
        <w:t>Thuis</w:t>
      </w:r>
      <w:r w:rsidR="00AF67D0">
        <w:rPr>
          <w:b/>
        </w:rPr>
        <w:t>mitheoir</w:t>
      </w:r>
      <w:proofErr w:type="spellEnd"/>
      <w:r>
        <w:rPr>
          <w:b/>
        </w:rPr>
        <w:t xml:space="preserve">/ </w:t>
      </w:r>
      <w:proofErr w:type="spellStart"/>
      <w:r>
        <w:rPr>
          <w:b/>
        </w:rPr>
        <w:t>Caomhnóir</w:t>
      </w:r>
      <w:proofErr w:type="spellEnd"/>
    </w:p>
    <w:p w14:paraId="4BDFD95F" w14:textId="2A4AB1F1" w:rsidR="006107E3" w:rsidRDefault="006107E3" w:rsidP="006107E3">
      <w:pPr>
        <w:ind w:left="720"/>
      </w:pPr>
      <w:r>
        <w:t xml:space="preserve">Más </w:t>
      </w:r>
      <w:proofErr w:type="spellStart"/>
      <w:r>
        <w:t>tuairisc</w:t>
      </w:r>
      <w:proofErr w:type="spellEnd"/>
      <w:r>
        <w:t xml:space="preserve"> ó </w:t>
      </w:r>
      <w:proofErr w:type="spellStart"/>
      <w:r>
        <w:t>thuistí</w:t>
      </w:r>
      <w:proofErr w:type="spellEnd"/>
      <w:r>
        <w:t xml:space="preserve"> / </w:t>
      </w:r>
      <w:proofErr w:type="spellStart"/>
      <w:r>
        <w:t>chaomhnóir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iompraíocht</w:t>
      </w:r>
      <w:proofErr w:type="spellEnd"/>
      <w:r>
        <w:t xml:space="preserve"> </w:t>
      </w:r>
      <w:proofErr w:type="spellStart"/>
      <w:r>
        <w:t>bhulaíochta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cheart</w:t>
      </w:r>
      <w:proofErr w:type="spellEnd"/>
      <w:r>
        <w:t xml:space="preserve"> go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aontú</w:t>
      </w:r>
      <w:proofErr w:type="spellEnd"/>
      <w:r>
        <w:t xml:space="preserve"> </w:t>
      </w:r>
      <w:proofErr w:type="spellStart"/>
      <w:r>
        <w:t>idir</w:t>
      </w:r>
      <w:proofErr w:type="spellEnd"/>
      <w:r>
        <w:t xml:space="preserve"> an </w:t>
      </w:r>
      <w:proofErr w:type="spellStart"/>
      <w:r>
        <w:t>mhúinteoir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tui</w:t>
      </w:r>
      <w:r w:rsidR="00AF67D0">
        <w:t>smitheoir</w:t>
      </w:r>
      <w:proofErr w:type="spellEnd"/>
      <w:r>
        <w:t>/</w:t>
      </w:r>
      <w:proofErr w:type="spellStart"/>
      <w:r>
        <w:t>caomhnóir</w:t>
      </w:r>
      <w:proofErr w:type="spellEnd"/>
      <w:r>
        <w:t xml:space="preserve"> le </w:t>
      </w:r>
      <w:proofErr w:type="spellStart"/>
      <w:r>
        <w:t>cinntiú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proofErr w:type="gramStart"/>
      <w:r>
        <w:t>iompraíocht</w:t>
      </w:r>
      <w:proofErr w:type="spellEnd"/>
      <w:r>
        <w:t xml:space="preserve">  </w:t>
      </w:r>
      <w:proofErr w:type="spellStart"/>
      <w:r>
        <w:t>bhulaíochta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 </w:t>
      </w:r>
      <w:proofErr w:type="spellStart"/>
      <w:r>
        <w:t>sula</w:t>
      </w:r>
      <w:proofErr w:type="spellEnd"/>
      <w:r>
        <w:t xml:space="preserve"> </w:t>
      </w:r>
      <w:proofErr w:type="spellStart"/>
      <w:r>
        <w:t>líontar</w:t>
      </w:r>
      <w:proofErr w:type="spellEnd"/>
      <w:r>
        <w:t xml:space="preserve"> an </w:t>
      </w:r>
      <w:proofErr w:type="spellStart"/>
      <w:proofErr w:type="gramStart"/>
      <w:r>
        <w:t>teimpl</w:t>
      </w:r>
      <w:r w:rsidR="00AF67D0">
        <w:t>é</w:t>
      </w:r>
      <w:r>
        <w:t>id</w:t>
      </w:r>
      <w:proofErr w:type="spellEnd"/>
      <w:proofErr w:type="gramEnd"/>
    </w:p>
    <w:p w14:paraId="65A2E4C1" w14:textId="77777777" w:rsidR="006107E3" w:rsidRDefault="006107E3" w:rsidP="006107E3">
      <w:pPr>
        <w:ind w:left="720"/>
      </w:pPr>
    </w:p>
    <w:p w14:paraId="352EB8C0" w14:textId="77777777" w:rsidR="006107E3" w:rsidRDefault="006107E3" w:rsidP="006107E3">
      <w:pPr>
        <w:ind w:left="720"/>
        <w:jc w:val="center"/>
        <w:rPr>
          <w:b/>
          <w:i/>
        </w:rPr>
      </w:pPr>
      <w:r>
        <w:rPr>
          <w:b/>
        </w:rPr>
        <w:t>N.B.</w:t>
      </w:r>
      <w:r>
        <w:rPr>
          <w:i/>
        </w:rPr>
        <w:t xml:space="preserve"> (</w:t>
      </w:r>
      <w:proofErr w:type="spellStart"/>
      <w:r>
        <w:rPr>
          <w:i/>
        </w:rPr>
        <w:t>i</w:t>
      </w:r>
      <w:proofErr w:type="spellEnd"/>
      <w:r>
        <w:rPr>
          <w:i/>
        </w:rPr>
        <w:t>)</w:t>
      </w:r>
      <w:r>
        <w:rPr>
          <w:b/>
          <w:i/>
        </w:rPr>
        <w:t xml:space="preserve">Ag </w:t>
      </w:r>
      <w:proofErr w:type="spellStart"/>
      <w:r>
        <w:rPr>
          <w:b/>
          <w:i/>
        </w:rPr>
        <w:t>aithint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tharla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nó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nár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tharla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iompraíocht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bhulaíochta</w:t>
      </w:r>
      <w:proofErr w:type="spellEnd"/>
      <w:r>
        <w:rPr>
          <w:b/>
          <w:i/>
        </w:rPr>
        <w:t>-</w:t>
      </w:r>
    </w:p>
    <w:p w14:paraId="5C726228" w14:textId="77777777" w:rsidR="006107E3" w:rsidRDefault="006107E3" w:rsidP="006107E3">
      <w:pPr>
        <w:ind w:left="720"/>
      </w:pPr>
      <w:r>
        <w:t xml:space="preserve">Chun a </w:t>
      </w:r>
      <w:proofErr w:type="spellStart"/>
      <w:r>
        <w:t>chinntiú</w:t>
      </w:r>
      <w:proofErr w:type="spellEnd"/>
      <w:r>
        <w:t xml:space="preserve"> an </w:t>
      </w:r>
      <w:proofErr w:type="spellStart"/>
      <w:r>
        <w:t>iompraíocht</w:t>
      </w:r>
      <w:proofErr w:type="spellEnd"/>
      <w:r>
        <w:t xml:space="preserve"> </w:t>
      </w:r>
      <w:proofErr w:type="spellStart"/>
      <w:r>
        <w:t>bhulaíochta</w:t>
      </w:r>
      <w:proofErr w:type="spellEnd"/>
      <w:r>
        <w:t xml:space="preserve"> í an </w:t>
      </w:r>
      <w:proofErr w:type="spellStart"/>
      <w:r>
        <w:t>iompraíocht</w:t>
      </w:r>
      <w:proofErr w:type="spellEnd"/>
      <w:r>
        <w:t xml:space="preserve"> a </w:t>
      </w:r>
      <w:proofErr w:type="spellStart"/>
      <w:r>
        <w:t>thuairiscítear</w:t>
      </w:r>
      <w:proofErr w:type="spellEnd"/>
      <w:r>
        <w:t xml:space="preserve">, </w:t>
      </w:r>
      <w:proofErr w:type="spellStart"/>
      <w:r>
        <w:t>ba</w:t>
      </w:r>
      <w:proofErr w:type="spellEnd"/>
      <w:r>
        <w:t xml:space="preserve"> </w:t>
      </w:r>
      <w:proofErr w:type="spellStart"/>
      <w:proofErr w:type="gramStart"/>
      <w:r>
        <w:t>cheart</w:t>
      </w:r>
      <w:proofErr w:type="spellEnd"/>
      <w:r>
        <w:t xml:space="preserve">  </w:t>
      </w:r>
      <w:proofErr w:type="spellStart"/>
      <w:r>
        <w:t>machnamh</w:t>
      </w:r>
      <w:proofErr w:type="spellEnd"/>
      <w:proofErr w:type="gram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ceisteanna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>:</w:t>
      </w:r>
    </w:p>
    <w:p w14:paraId="2B2C9284" w14:textId="77777777" w:rsidR="006107E3" w:rsidRDefault="006107E3" w:rsidP="006107E3">
      <w:pPr>
        <w:ind w:left="720"/>
        <w:rPr>
          <w:b/>
          <w:color w:val="CC0000"/>
        </w:rPr>
      </w:pPr>
      <w:r>
        <w:rPr>
          <w:b/>
          <w:color w:val="CC0000"/>
        </w:rPr>
        <w:t xml:space="preserve">1. </w:t>
      </w:r>
      <w:proofErr w:type="gramStart"/>
      <w:r>
        <w:rPr>
          <w:b/>
          <w:color w:val="CC0000"/>
        </w:rPr>
        <w:t>An</w:t>
      </w:r>
      <w:proofErr w:type="gram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bhfuil</w:t>
      </w:r>
      <w:proofErr w:type="spellEnd"/>
      <w:r>
        <w:rPr>
          <w:b/>
          <w:color w:val="CC0000"/>
        </w:rPr>
        <w:t xml:space="preserve"> an </w:t>
      </w:r>
      <w:proofErr w:type="spellStart"/>
      <w:r>
        <w:rPr>
          <w:b/>
          <w:color w:val="CC0000"/>
        </w:rPr>
        <w:t>iompraíocht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dírithe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ar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pháiste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ar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leith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nó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ar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ghrúpa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ghasúir</w:t>
      </w:r>
      <w:proofErr w:type="spellEnd"/>
      <w:r>
        <w:rPr>
          <w:b/>
          <w:color w:val="CC0000"/>
        </w:rPr>
        <w:t>?</w:t>
      </w:r>
    </w:p>
    <w:p w14:paraId="67FDA0B3" w14:textId="77777777" w:rsidR="006107E3" w:rsidRDefault="006107E3" w:rsidP="006107E3">
      <w:pPr>
        <w:ind w:left="720"/>
        <w:rPr>
          <w:b/>
          <w:color w:val="CC0000"/>
        </w:rPr>
      </w:pPr>
      <w:r>
        <w:rPr>
          <w:b/>
          <w:color w:val="CC0000"/>
        </w:rPr>
        <w:t xml:space="preserve">2. </w:t>
      </w:r>
      <w:proofErr w:type="gramStart"/>
      <w:r>
        <w:rPr>
          <w:b/>
          <w:color w:val="CC0000"/>
        </w:rPr>
        <w:t>An</w:t>
      </w:r>
      <w:proofErr w:type="gram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bhfuil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sé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i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gceist</w:t>
      </w:r>
      <w:proofErr w:type="spellEnd"/>
      <w:r>
        <w:rPr>
          <w:b/>
          <w:color w:val="CC0000"/>
        </w:rPr>
        <w:t xml:space="preserve"> go </w:t>
      </w:r>
      <w:proofErr w:type="spellStart"/>
      <w:r>
        <w:rPr>
          <w:b/>
          <w:color w:val="CC0000"/>
        </w:rPr>
        <w:t>ndéanfadh</w:t>
      </w:r>
      <w:proofErr w:type="spellEnd"/>
      <w:r>
        <w:rPr>
          <w:b/>
          <w:color w:val="CC0000"/>
        </w:rPr>
        <w:t xml:space="preserve"> an t-</w:t>
      </w:r>
      <w:proofErr w:type="spellStart"/>
      <w:r>
        <w:rPr>
          <w:b/>
          <w:color w:val="CC0000"/>
        </w:rPr>
        <w:t>iompar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dochar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fisicúil</w:t>
      </w:r>
      <w:proofErr w:type="spellEnd"/>
      <w:r>
        <w:rPr>
          <w:b/>
          <w:color w:val="CC0000"/>
        </w:rPr>
        <w:t xml:space="preserve">, </w:t>
      </w:r>
      <w:proofErr w:type="spellStart"/>
      <w:r>
        <w:rPr>
          <w:b/>
          <w:color w:val="CC0000"/>
        </w:rPr>
        <w:t>sóisialta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nó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mothúcánach</w:t>
      </w:r>
      <w:proofErr w:type="spellEnd"/>
      <w:r>
        <w:rPr>
          <w:b/>
          <w:color w:val="CC0000"/>
        </w:rPr>
        <w:t>?</w:t>
      </w:r>
    </w:p>
    <w:p w14:paraId="080AEF90" w14:textId="77777777" w:rsidR="006107E3" w:rsidRDefault="006107E3" w:rsidP="006107E3">
      <w:pPr>
        <w:ind w:left="720"/>
        <w:rPr>
          <w:b/>
          <w:color w:val="CC0000"/>
        </w:rPr>
      </w:pPr>
      <w:r>
        <w:rPr>
          <w:b/>
          <w:color w:val="CC0000"/>
        </w:rPr>
        <w:t xml:space="preserve">3. </w:t>
      </w:r>
      <w:proofErr w:type="gramStart"/>
      <w:r>
        <w:rPr>
          <w:b/>
          <w:color w:val="CC0000"/>
        </w:rPr>
        <w:t>An</w:t>
      </w:r>
      <w:proofErr w:type="gram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bhfuil</w:t>
      </w:r>
      <w:proofErr w:type="spellEnd"/>
      <w:r>
        <w:rPr>
          <w:b/>
          <w:color w:val="CC0000"/>
        </w:rPr>
        <w:t xml:space="preserve"> an </w:t>
      </w:r>
      <w:proofErr w:type="spellStart"/>
      <w:r>
        <w:rPr>
          <w:b/>
          <w:color w:val="CC0000"/>
        </w:rPr>
        <w:t>iompraíocht</w:t>
      </w:r>
      <w:proofErr w:type="spellEnd"/>
      <w:r>
        <w:rPr>
          <w:b/>
          <w:color w:val="CC0000"/>
        </w:rPr>
        <w:t xml:space="preserve"> á </w:t>
      </w:r>
      <w:proofErr w:type="spellStart"/>
      <w:r>
        <w:rPr>
          <w:b/>
          <w:color w:val="CC0000"/>
        </w:rPr>
        <w:t>léiriú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arís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agus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arís</w:t>
      </w:r>
      <w:proofErr w:type="spellEnd"/>
      <w:r>
        <w:rPr>
          <w:b/>
          <w:color w:val="CC0000"/>
        </w:rPr>
        <w:t xml:space="preserve"> </w:t>
      </w:r>
      <w:proofErr w:type="spellStart"/>
      <w:r>
        <w:rPr>
          <w:b/>
          <w:color w:val="CC0000"/>
        </w:rPr>
        <w:t>eile</w:t>
      </w:r>
      <w:proofErr w:type="spellEnd"/>
      <w:r>
        <w:rPr>
          <w:b/>
          <w:color w:val="CC0000"/>
        </w:rPr>
        <w:t>?</w:t>
      </w:r>
    </w:p>
    <w:p w14:paraId="26951672" w14:textId="77777777" w:rsidR="006107E3" w:rsidRDefault="006107E3" w:rsidP="006107E3">
      <w:pPr>
        <w:ind w:left="720"/>
        <w:rPr>
          <w:b/>
          <w:sz w:val="26"/>
          <w:szCs w:val="26"/>
        </w:rPr>
      </w:pPr>
    </w:p>
    <w:p w14:paraId="408AD08E" w14:textId="4BFE0DC0" w:rsidR="006107E3" w:rsidRDefault="006107E3" w:rsidP="006107E3">
      <w:pPr>
        <w:ind w:left="720"/>
      </w:pPr>
      <w:r>
        <w:t>Más</w:t>
      </w:r>
      <w:r>
        <w:rPr>
          <w:color w:val="CC0000"/>
        </w:rPr>
        <w:t xml:space="preserve"> </w:t>
      </w:r>
      <w:r>
        <w:rPr>
          <w:b/>
          <w:color w:val="CC0000"/>
        </w:rPr>
        <w:t>‘</w:t>
      </w:r>
      <w:proofErr w:type="spellStart"/>
      <w:r>
        <w:rPr>
          <w:b/>
          <w:color w:val="CC0000"/>
        </w:rPr>
        <w:t>Tá</w:t>
      </w:r>
      <w:proofErr w:type="spellEnd"/>
      <w:r>
        <w:rPr>
          <w:b/>
          <w:color w:val="CC0000"/>
        </w:rPr>
        <w:t xml:space="preserve">’ </w:t>
      </w:r>
      <w:r>
        <w:t xml:space="preserve">an </w:t>
      </w:r>
      <w:proofErr w:type="spellStart"/>
      <w:r>
        <w:t>freagra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rPr>
          <w:b/>
        </w:rPr>
        <w:t>gach</w:t>
      </w:r>
      <w:proofErr w:type="spellEnd"/>
      <w:r>
        <w:t xml:space="preserve"> </w:t>
      </w:r>
      <w:proofErr w:type="spellStart"/>
      <w:r>
        <w:t>ceann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ceisteanna</w:t>
      </w:r>
      <w:proofErr w:type="spellEnd"/>
      <w:r>
        <w:t xml:space="preserve"> </w:t>
      </w:r>
      <w:proofErr w:type="spellStart"/>
      <w:r>
        <w:t>thuas</w:t>
      </w:r>
      <w:proofErr w:type="spellEnd"/>
      <w:r>
        <w:t xml:space="preserve">, is </w:t>
      </w:r>
      <w:proofErr w:type="spellStart"/>
      <w:r>
        <w:t>iompraíocht</w:t>
      </w:r>
      <w:proofErr w:type="spellEnd"/>
      <w:r>
        <w:t xml:space="preserve"> </w:t>
      </w:r>
      <w:proofErr w:type="spellStart"/>
      <w:r>
        <w:t>bhulaíochta</w:t>
      </w:r>
      <w:proofErr w:type="spellEnd"/>
      <w:r>
        <w:t xml:space="preserve"> í an t-</w:t>
      </w:r>
      <w:proofErr w:type="spellStart"/>
      <w:r>
        <w:t>iompraíocht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chóir</w:t>
      </w:r>
      <w:proofErr w:type="spellEnd"/>
      <w:r>
        <w:t xml:space="preserve"> </w:t>
      </w:r>
      <w:proofErr w:type="spellStart"/>
      <w:r>
        <w:t>dul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ngleic</w:t>
      </w:r>
      <w:proofErr w:type="spellEnd"/>
      <w:r>
        <w:t xml:space="preserve"> </w:t>
      </w:r>
      <w:proofErr w:type="spellStart"/>
      <w:r>
        <w:t>léi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Ghnásanna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Cineálta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Féach</w:t>
      </w:r>
      <w:proofErr w:type="spellEnd"/>
      <w:proofErr w:type="gramEnd"/>
      <w:r>
        <w:t xml:space="preserve"> </w:t>
      </w:r>
      <w:proofErr w:type="spellStart"/>
      <w:r>
        <w:t>Polasaí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Cineálta</w:t>
      </w:r>
      <w:proofErr w:type="spellEnd"/>
      <w:r>
        <w:t xml:space="preserve">- Mír C). Muna </w:t>
      </w:r>
      <w:proofErr w:type="spellStart"/>
      <w:r>
        <w:t>bhfuil</w:t>
      </w:r>
      <w:proofErr w:type="spellEnd"/>
      <w:r>
        <w:t xml:space="preserve"> an </w:t>
      </w:r>
      <w:proofErr w:type="spellStart"/>
      <w:r>
        <w:t>tuismitheoir</w:t>
      </w:r>
      <w:proofErr w:type="spellEnd"/>
      <w:r>
        <w:t>/</w:t>
      </w:r>
      <w:proofErr w:type="spellStart"/>
      <w:r>
        <w:t>caomhnóir</w:t>
      </w:r>
      <w:proofErr w:type="spellEnd"/>
      <w:r>
        <w:t xml:space="preserve"> </w:t>
      </w:r>
      <w:proofErr w:type="spellStart"/>
      <w:r>
        <w:t>sásta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gcinneadh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cheart</w:t>
      </w:r>
      <w:proofErr w:type="spellEnd"/>
      <w:r>
        <w:t xml:space="preserve"> </w:t>
      </w:r>
      <w:proofErr w:type="spellStart"/>
      <w:r>
        <w:t>cruinniú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proofErr w:type="gramStart"/>
      <w:r>
        <w:t>eagrú</w:t>
      </w:r>
      <w:proofErr w:type="spellEnd"/>
      <w:r>
        <w:t xml:space="preserve">  </w:t>
      </w:r>
      <w:proofErr w:type="spellStart"/>
      <w:r>
        <w:t>idir</w:t>
      </w:r>
      <w:proofErr w:type="spellEnd"/>
      <w:proofErr w:type="gramEnd"/>
      <w:r>
        <w:t xml:space="preserve"> an </w:t>
      </w:r>
      <w:proofErr w:type="spellStart"/>
      <w:proofErr w:type="gramStart"/>
      <w:r>
        <w:t>bpríomhoide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tuismitheoir</w:t>
      </w:r>
      <w:proofErr w:type="spellEnd"/>
      <w:r>
        <w:t>/</w:t>
      </w:r>
      <w:proofErr w:type="spellStart"/>
      <w:proofErr w:type="gramStart"/>
      <w:r>
        <w:t>caomhnóirí</w:t>
      </w:r>
      <w:proofErr w:type="spellEnd"/>
      <w:r>
        <w:t xml:space="preserve">  </w:t>
      </w:r>
      <w:proofErr w:type="spellStart"/>
      <w:r>
        <w:t>agus</w:t>
      </w:r>
      <w:proofErr w:type="spellEnd"/>
      <w:proofErr w:type="gramEnd"/>
      <w:r>
        <w:t xml:space="preserve"> an </w:t>
      </w:r>
      <w:proofErr w:type="spellStart"/>
      <w:r>
        <w:t>múinteoir</w:t>
      </w:r>
      <w:proofErr w:type="spellEnd"/>
      <w:r>
        <w:t xml:space="preserve"> </w:t>
      </w:r>
      <w:proofErr w:type="spellStart"/>
      <w:r>
        <w:t>ranga</w:t>
      </w:r>
      <w:proofErr w:type="spellEnd"/>
      <w:r>
        <w:t>.</w:t>
      </w:r>
    </w:p>
    <w:p w14:paraId="286FB9D2" w14:textId="77777777" w:rsidR="006107E3" w:rsidRDefault="006107E3" w:rsidP="006107E3">
      <w:pPr>
        <w:ind w:left="720"/>
      </w:pPr>
    </w:p>
    <w:p w14:paraId="613865C9" w14:textId="77777777" w:rsidR="006107E3" w:rsidRDefault="006107E3" w:rsidP="006107E3"/>
    <w:p w14:paraId="4BA5A836" w14:textId="77777777" w:rsidR="006107E3" w:rsidRDefault="006107E3" w:rsidP="006107E3">
      <w:pPr>
        <w:ind w:left="1440"/>
        <w:jc w:val="center"/>
        <w:rPr>
          <w:b/>
          <w:sz w:val="20"/>
          <w:szCs w:val="20"/>
          <w:u w:val="single"/>
        </w:rPr>
      </w:pPr>
      <w:proofErr w:type="spellStart"/>
      <w:r>
        <w:rPr>
          <w:b/>
          <w:sz w:val="20"/>
          <w:szCs w:val="20"/>
          <w:u w:val="single"/>
        </w:rPr>
        <w:t>Eisceachtaí</w:t>
      </w:r>
      <w:proofErr w:type="spellEnd"/>
    </w:p>
    <w:p w14:paraId="2D32F171" w14:textId="77777777" w:rsidR="006107E3" w:rsidRDefault="006107E3">
      <w:pPr>
        <w:numPr>
          <w:ilvl w:val="0"/>
          <w:numId w:val="25"/>
        </w:num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Más </w:t>
      </w:r>
      <w:proofErr w:type="spellStart"/>
      <w:r>
        <w:rPr>
          <w:b/>
          <w:sz w:val="20"/>
          <w:szCs w:val="20"/>
        </w:rPr>
        <w:t>eachtra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aon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uaire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tromchúiseach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atá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gceist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rachaidh</w:t>
      </w:r>
      <w:proofErr w:type="spellEnd"/>
      <w:r>
        <w:rPr>
          <w:b/>
          <w:sz w:val="20"/>
          <w:szCs w:val="20"/>
        </w:rPr>
        <w:t xml:space="preserve"> an </w:t>
      </w:r>
      <w:proofErr w:type="spellStart"/>
      <w:r>
        <w:rPr>
          <w:b/>
          <w:sz w:val="20"/>
          <w:szCs w:val="20"/>
        </w:rPr>
        <w:t>múinteoir</w:t>
      </w:r>
      <w:proofErr w:type="spellEnd"/>
      <w:r>
        <w:rPr>
          <w:b/>
          <w:sz w:val="20"/>
          <w:szCs w:val="20"/>
        </w:rPr>
        <w:t xml:space="preserve"> go </w:t>
      </w:r>
      <w:proofErr w:type="spellStart"/>
      <w:r>
        <w:rPr>
          <w:b/>
          <w:sz w:val="20"/>
          <w:szCs w:val="20"/>
        </w:rPr>
        <w:t>dtí</w:t>
      </w:r>
      <w:proofErr w:type="spellEnd"/>
      <w:r>
        <w:rPr>
          <w:b/>
          <w:sz w:val="20"/>
          <w:szCs w:val="20"/>
        </w:rPr>
        <w:t xml:space="preserve"> an </w:t>
      </w:r>
      <w:proofErr w:type="spellStart"/>
      <w:r>
        <w:rPr>
          <w:b/>
          <w:sz w:val="20"/>
          <w:szCs w:val="20"/>
        </w:rPr>
        <w:t>príomhoide</w:t>
      </w:r>
      <w:proofErr w:type="spellEnd"/>
      <w:r>
        <w:rPr>
          <w:b/>
          <w:sz w:val="20"/>
          <w:szCs w:val="20"/>
        </w:rPr>
        <w:t xml:space="preserve"> le </w:t>
      </w:r>
      <w:proofErr w:type="spellStart"/>
      <w:r>
        <w:rPr>
          <w:b/>
          <w:sz w:val="20"/>
          <w:szCs w:val="20"/>
        </w:rPr>
        <w:t>seo</w:t>
      </w:r>
      <w:proofErr w:type="spellEnd"/>
      <w:r>
        <w:rPr>
          <w:b/>
          <w:sz w:val="20"/>
          <w:szCs w:val="20"/>
        </w:rPr>
        <w:t xml:space="preserve"> a </w:t>
      </w:r>
      <w:proofErr w:type="spellStart"/>
      <w:r>
        <w:rPr>
          <w:b/>
          <w:sz w:val="20"/>
          <w:szCs w:val="20"/>
        </w:rPr>
        <w:t>phlé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agus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cuirfear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tuistí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ar</w:t>
      </w:r>
      <w:proofErr w:type="spellEnd"/>
      <w:r>
        <w:rPr>
          <w:b/>
          <w:sz w:val="20"/>
          <w:szCs w:val="20"/>
        </w:rPr>
        <w:t xml:space="preserve"> an </w:t>
      </w:r>
      <w:proofErr w:type="spellStart"/>
      <w:r>
        <w:rPr>
          <w:b/>
          <w:sz w:val="20"/>
          <w:szCs w:val="20"/>
        </w:rPr>
        <w:t>eolas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( </w:t>
      </w:r>
      <w:proofErr w:type="spellStart"/>
      <w:r>
        <w:rPr>
          <w:b/>
          <w:sz w:val="20"/>
          <w:szCs w:val="20"/>
        </w:rPr>
        <w:t>Cód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Smachta</w:t>
      </w:r>
      <w:proofErr w:type="spellEnd"/>
      <w:r>
        <w:rPr>
          <w:b/>
          <w:sz w:val="20"/>
          <w:szCs w:val="20"/>
        </w:rPr>
        <w:t>).</w:t>
      </w:r>
    </w:p>
    <w:p w14:paraId="16653D04" w14:textId="77777777" w:rsidR="006107E3" w:rsidRDefault="006107E3" w:rsidP="006107E3">
      <w:pPr>
        <w:ind w:left="720"/>
        <w:rPr>
          <w:sz w:val="20"/>
          <w:szCs w:val="20"/>
        </w:rPr>
      </w:pPr>
    </w:p>
    <w:p w14:paraId="44E28870" w14:textId="77777777" w:rsidR="006107E3" w:rsidRDefault="006107E3" w:rsidP="006107E3">
      <w:pPr>
        <w:ind w:left="720"/>
        <w:rPr>
          <w:sz w:val="20"/>
          <w:szCs w:val="20"/>
        </w:rPr>
      </w:pPr>
    </w:p>
    <w:p w14:paraId="4198FD31" w14:textId="77777777" w:rsidR="006107E3" w:rsidRDefault="006107E3">
      <w:pPr>
        <w:numPr>
          <w:ilvl w:val="0"/>
          <w:numId w:val="26"/>
        </w:numP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Más </w:t>
      </w:r>
      <w:proofErr w:type="spellStart"/>
      <w:r>
        <w:rPr>
          <w:b/>
          <w:sz w:val="20"/>
          <w:szCs w:val="20"/>
        </w:rPr>
        <w:t>ábhar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imní</w:t>
      </w:r>
      <w:proofErr w:type="spellEnd"/>
      <w:r>
        <w:rPr>
          <w:b/>
          <w:sz w:val="20"/>
          <w:szCs w:val="20"/>
        </w:rPr>
        <w:t xml:space="preserve"> í an </w:t>
      </w:r>
      <w:proofErr w:type="spellStart"/>
      <w:r>
        <w:rPr>
          <w:b/>
          <w:sz w:val="20"/>
          <w:szCs w:val="20"/>
        </w:rPr>
        <w:t>iompraíocht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bhulaíochta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maidir</w:t>
      </w:r>
      <w:proofErr w:type="spellEnd"/>
      <w:r>
        <w:rPr>
          <w:b/>
          <w:sz w:val="20"/>
          <w:szCs w:val="20"/>
        </w:rPr>
        <w:t xml:space="preserve"> le </w:t>
      </w:r>
      <w:proofErr w:type="spellStart"/>
      <w:r>
        <w:rPr>
          <w:b/>
          <w:sz w:val="20"/>
          <w:szCs w:val="20"/>
        </w:rPr>
        <w:t>cosaint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leanaí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déileáfar</w:t>
      </w:r>
      <w:proofErr w:type="spellEnd"/>
      <w:r>
        <w:rPr>
          <w:b/>
          <w:sz w:val="20"/>
          <w:szCs w:val="20"/>
        </w:rPr>
        <w:t xml:space="preserve"> leis </w:t>
      </w:r>
      <w:proofErr w:type="gramStart"/>
      <w:r>
        <w:rPr>
          <w:b/>
          <w:sz w:val="20"/>
          <w:szCs w:val="20"/>
        </w:rPr>
        <w:t>an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gceist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mhoill</w:t>
      </w:r>
      <w:proofErr w:type="spellEnd"/>
      <w:r>
        <w:rPr>
          <w:b/>
          <w:sz w:val="20"/>
          <w:szCs w:val="20"/>
        </w:rPr>
        <w:t xml:space="preserve"> de </w:t>
      </w:r>
      <w:proofErr w:type="spellStart"/>
      <w:r>
        <w:rPr>
          <w:b/>
          <w:sz w:val="20"/>
          <w:szCs w:val="20"/>
        </w:rPr>
        <w:t>réir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Nósanna</w:t>
      </w:r>
      <w:proofErr w:type="spellEnd"/>
      <w:r>
        <w:rPr>
          <w:b/>
          <w:sz w:val="20"/>
          <w:szCs w:val="20"/>
        </w:rPr>
        <w:t xml:space="preserve"> Imeachta Um </w:t>
      </w:r>
      <w:proofErr w:type="spellStart"/>
      <w:r>
        <w:rPr>
          <w:b/>
          <w:sz w:val="20"/>
          <w:szCs w:val="20"/>
        </w:rPr>
        <w:t>Chumhdach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Leanaí</w:t>
      </w:r>
      <w:proofErr w:type="spellEnd"/>
      <w:r>
        <w:rPr>
          <w:b/>
          <w:sz w:val="20"/>
          <w:szCs w:val="20"/>
        </w:rPr>
        <w:t xml:space="preserve"> do </w:t>
      </w:r>
      <w:proofErr w:type="spellStart"/>
      <w:r>
        <w:rPr>
          <w:b/>
          <w:sz w:val="20"/>
          <w:szCs w:val="20"/>
        </w:rPr>
        <w:t>Bhunscoileanna</w:t>
      </w:r>
      <w:proofErr w:type="spellEnd"/>
      <w:r>
        <w:rPr>
          <w:b/>
          <w:sz w:val="20"/>
          <w:szCs w:val="20"/>
        </w:rPr>
        <w:t>.</w:t>
      </w:r>
    </w:p>
    <w:p w14:paraId="253605BD" w14:textId="77777777" w:rsidR="006107E3" w:rsidRDefault="006107E3" w:rsidP="006107E3">
      <w:pPr>
        <w:ind w:left="2160"/>
        <w:rPr>
          <w:b/>
          <w:sz w:val="20"/>
          <w:szCs w:val="20"/>
        </w:rPr>
      </w:pPr>
    </w:p>
    <w:p w14:paraId="2486DB55" w14:textId="77777777" w:rsidR="006107E3" w:rsidRDefault="006107E3">
      <w:pPr>
        <w:numPr>
          <w:ilvl w:val="0"/>
          <w:numId w:val="26"/>
        </w:numPr>
        <w:spacing w:line="276" w:lineRule="auto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Níltear</w:t>
      </w:r>
      <w:proofErr w:type="spellEnd"/>
      <w:r>
        <w:rPr>
          <w:b/>
          <w:sz w:val="20"/>
          <w:szCs w:val="20"/>
        </w:rPr>
        <w:t xml:space="preserve"> ag </w:t>
      </w:r>
      <w:proofErr w:type="spellStart"/>
      <w:r>
        <w:rPr>
          <w:b/>
          <w:sz w:val="20"/>
          <w:szCs w:val="20"/>
        </w:rPr>
        <w:t>súil</w:t>
      </w:r>
      <w:proofErr w:type="spellEnd"/>
      <w:r>
        <w:rPr>
          <w:b/>
          <w:sz w:val="20"/>
          <w:szCs w:val="20"/>
        </w:rPr>
        <w:t xml:space="preserve"> go </w:t>
      </w:r>
      <w:proofErr w:type="spellStart"/>
      <w:r>
        <w:rPr>
          <w:b/>
          <w:sz w:val="20"/>
          <w:szCs w:val="20"/>
        </w:rPr>
        <w:t>ndéileálfaidh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scoil</w:t>
      </w:r>
      <w:proofErr w:type="spellEnd"/>
      <w:r>
        <w:rPr>
          <w:b/>
          <w:sz w:val="20"/>
          <w:szCs w:val="20"/>
        </w:rPr>
        <w:t xml:space="preserve"> le </w:t>
      </w:r>
      <w:proofErr w:type="spellStart"/>
      <w:r>
        <w:rPr>
          <w:b/>
          <w:sz w:val="20"/>
          <w:szCs w:val="20"/>
        </w:rPr>
        <w:t>hiompraíocht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bhulaíochta</w:t>
      </w:r>
      <w:proofErr w:type="spellEnd"/>
      <w:r>
        <w:rPr>
          <w:b/>
          <w:sz w:val="20"/>
          <w:szCs w:val="20"/>
        </w:rPr>
        <w:t xml:space="preserve"> a </w:t>
      </w:r>
      <w:proofErr w:type="spellStart"/>
      <w:r>
        <w:rPr>
          <w:b/>
          <w:sz w:val="20"/>
          <w:szCs w:val="20"/>
        </w:rPr>
        <w:t>tharlaíonn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nuair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nach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mbíonn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scoláirí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faoi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chúram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nó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faoi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fhreagracht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scoile</w:t>
      </w:r>
      <w:proofErr w:type="spellEnd"/>
      <w:r>
        <w:rPr>
          <w:b/>
          <w:sz w:val="20"/>
          <w:szCs w:val="20"/>
        </w:rPr>
        <w:t xml:space="preserve">. Sa </w:t>
      </w:r>
      <w:proofErr w:type="spellStart"/>
      <w:r>
        <w:rPr>
          <w:b/>
          <w:sz w:val="20"/>
          <w:szCs w:val="20"/>
        </w:rPr>
        <w:t>chás</w:t>
      </w:r>
      <w:proofErr w:type="spellEnd"/>
      <w:r>
        <w:rPr>
          <w:b/>
          <w:sz w:val="20"/>
          <w:szCs w:val="20"/>
        </w:rPr>
        <w:t xml:space="preserve"> go </w:t>
      </w:r>
      <w:proofErr w:type="spellStart"/>
      <w:r>
        <w:rPr>
          <w:b/>
          <w:sz w:val="20"/>
          <w:szCs w:val="20"/>
        </w:rPr>
        <w:t>mbíonn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tionchar</w:t>
      </w:r>
      <w:proofErr w:type="spellEnd"/>
      <w:r>
        <w:rPr>
          <w:b/>
          <w:sz w:val="20"/>
          <w:szCs w:val="20"/>
        </w:rPr>
        <w:t xml:space="preserve"> ag an </w:t>
      </w:r>
      <w:proofErr w:type="spellStart"/>
      <w:r>
        <w:rPr>
          <w:b/>
          <w:sz w:val="20"/>
          <w:szCs w:val="20"/>
        </w:rPr>
        <w:t>iompraíocht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bhulaíochta</w:t>
      </w:r>
      <w:proofErr w:type="spellEnd"/>
      <w:r>
        <w:rPr>
          <w:b/>
          <w:sz w:val="20"/>
          <w:szCs w:val="20"/>
        </w:rPr>
        <w:t xml:space="preserve"> sin </w:t>
      </w:r>
      <w:proofErr w:type="spellStart"/>
      <w:r>
        <w:rPr>
          <w:b/>
          <w:sz w:val="20"/>
          <w:szCs w:val="20"/>
        </w:rPr>
        <w:t>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scoil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áfach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tá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iallach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scoileanna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tacú</w:t>
      </w:r>
      <w:proofErr w:type="spellEnd"/>
      <w:r>
        <w:rPr>
          <w:b/>
          <w:sz w:val="20"/>
          <w:szCs w:val="20"/>
        </w:rPr>
        <w:t xml:space="preserve"> leis </w:t>
      </w:r>
      <w:proofErr w:type="spellStart"/>
      <w:r>
        <w:rPr>
          <w:b/>
          <w:sz w:val="20"/>
          <w:szCs w:val="20"/>
        </w:rPr>
        <w:t>na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scoláirí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atá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gceist</w:t>
      </w:r>
      <w:proofErr w:type="spellEnd"/>
      <w:r>
        <w:rPr>
          <w:b/>
          <w:sz w:val="20"/>
          <w:szCs w:val="20"/>
        </w:rPr>
        <w:t xml:space="preserve">. I </w:t>
      </w:r>
      <w:proofErr w:type="spellStart"/>
      <w:r>
        <w:rPr>
          <w:b/>
          <w:sz w:val="20"/>
          <w:szCs w:val="20"/>
        </w:rPr>
        <w:t>gcás</w:t>
      </w:r>
      <w:proofErr w:type="spellEnd"/>
      <w:r>
        <w:rPr>
          <w:b/>
          <w:sz w:val="20"/>
          <w:szCs w:val="20"/>
        </w:rPr>
        <w:t xml:space="preserve"> go </w:t>
      </w:r>
      <w:proofErr w:type="spellStart"/>
      <w:r>
        <w:rPr>
          <w:b/>
          <w:sz w:val="20"/>
          <w:szCs w:val="20"/>
        </w:rPr>
        <w:t>leanann</w:t>
      </w:r>
      <w:proofErr w:type="spellEnd"/>
      <w:r>
        <w:rPr>
          <w:b/>
          <w:sz w:val="20"/>
          <w:szCs w:val="20"/>
        </w:rPr>
        <w:t xml:space="preserve"> an </w:t>
      </w:r>
      <w:proofErr w:type="spellStart"/>
      <w:r>
        <w:rPr>
          <w:b/>
          <w:sz w:val="20"/>
          <w:szCs w:val="20"/>
        </w:rPr>
        <w:t>iompraíocht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bhulaíochta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aghaidh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scoil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ba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chóir</w:t>
      </w:r>
      <w:proofErr w:type="spellEnd"/>
      <w:r>
        <w:rPr>
          <w:b/>
          <w:sz w:val="20"/>
          <w:szCs w:val="20"/>
        </w:rPr>
        <w:t xml:space="preserve"> do </w:t>
      </w:r>
      <w:proofErr w:type="spellStart"/>
      <w:r>
        <w:rPr>
          <w:b/>
          <w:sz w:val="20"/>
          <w:szCs w:val="20"/>
        </w:rPr>
        <w:t>scoileanna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déileáil</w:t>
      </w:r>
      <w:proofErr w:type="spellEnd"/>
      <w:r>
        <w:rPr>
          <w:b/>
          <w:sz w:val="20"/>
          <w:szCs w:val="20"/>
        </w:rPr>
        <w:t xml:space="preserve"> leis de </w:t>
      </w:r>
      <w:proofErr w:type="spellStart"/>
      <w:r>
        <w:rPr>
          <w:b/>
          <w:sz w:val="20"/>
          <w:szCs w:val="20"/>
        </w:rPr>
        <w:t>réir</w:t>
      </w:r>
      <w:proofErr w:type="spellEnd"/>
      <w:r>
        <w:rPr>
          <w:b/>
          <w:sz w:val="20"/>
          <w:szCs w:val="20"/>
        </w:rPr>
        <w:t xml:space="preserve"> a </w:t>
      </w:r>
      <w:proofErr w:type="spellStart"/>
      <w:r>
        <w:rPr>
          <w:b/>
          <w:sz w:val="20"/>
          <w:szCs w:val="20"/>
        </w:rPr>
        <w:t>bpolasaí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Bí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Cineálta</w:t>
      </w:r>
      <w:proofErr w:type="spellEnd"/>
      <w:r>
        <w:rPr>
          <w:b/>
          <w:sz w:val="20"/>
          <w:szCs w:val="20"/>
        </w:rPr>
        <w:t>.</w:t>
      </w:r>
    </w:p>
    <w:p w14:paraId="06ADC28A" w14:textId="77777777" w:rsidR="006107E3" w:rsidRDefault="006107E3" w:rsidP="006F7982">
      <w:pPr>
        <w:rPr>
          <w:b/>
          <w:color w:val="0000FF"/>
          <w:sz w:val="34"/>
          <w:szCs w:val="34"/>
          <w:u w:val="single"/>
        </w:rPr>
      </w:pPr>
    </w:p>
    <w:p w14:paraId="620C783B" w14:textId="35513011" w:rsidR="006107E3" w:rsidRDefault="006107E3" w:rsidP="006107E3">
      <w:pPr>
        <w:jc w:val="center"/>
        <w:rPr>
          <w:b/>
          <w:color w:val="0000FF"/>
          <w:sz w:val="34"/>
          <w:szCs w:val="34"/>
          <w:u w:val="single"/>
        </w:rPr>
      </w:pPr>
      <w:proofErr w:type="spellStart"/>
      <w:r>
        <w:rPr>
          <w:b/>
          <w:color w:val="0000FF"/>
          <w:sz w:val="34"/>
          <w:szCs w:val="34"/>
          <w:u w:val="single"/>
        </w:rPr>
        <w:t>Bí</w:t>
      </w:r>
      <w:proofErr w:type="spellEnd"/>
      <w:r>
        <w:rPr>
          <w:b/>
          <w:color w:val="0000FF"/>
          <w:sz w:val="34"/>
          <w:szCs w:val="34"/>
          <w:u w:val="single"/>
        </w:rPr>
        <w:t xml:space="preserve"> </w:t>
      </w:r>
      <w:proofErr w:type="spellStart"/>
      <w:r>
        <w:rPr>
          <w:b/>
          <w:color w:val="0000FF"/>
          <w:sz w:val="34"/>
          <w:szCs w:val="34"/>
          <w:u w:val="single"/>
        </w:rPr>
        <w:t>Cineálta</w:t>
      </w:r>
      <w:proofErr w:type="spellEnd"/>
    </w:p>
    <w:p w14:paraId="136D52A4" w14:textId="77777777" w:rsidR="006107E3" w:rsidRDefault="006107E3" w:rsidP="006107E3">
      <w:pPr>
        <w:rPr>
          <w:b/>
          <w:u w:val="single"/>
        </w:rPr>
      </w:pPr>
    </w:p>
    <w:p w14:paraId="640823EF" w14:textId="77777777" w:rsidR="006107E3" w:rsidRDefault="006107E3" w:rsidP="006107E3">
      <w:pPr>
        <w:rPr>
          <w:b/>
          <w:u w:val="single"/>
        </w:rPr>
      </w:pPr>
    </w:p>
    <w:p w14:paraId="2757772B" w14:textId="77777777" w:rsidR="006107E3" w:rsidRDefault="006107E3" w:rsidP="006107E3">
      <w:pPr>
        <w:rPr>
          <w:b/>
          <w:u w:val="single"/>
        </w:rPr>
      </w:pPr>
    </w:p>
    <w:p w14:paraId="61838350" w14:textId="77777777" w:rsidR="006107E3" w:rsidRDefault="006107E3" w:rsidP="006107E3">
      <w:pPr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Ranganna</w:t>
      </w:r>
      <w:proofErr w:type="spellEnd"/>
      <w:r>
        <w:rPr>
          <w:b/>
          <w:u w:val="single"/>
        </w:rPr>
        <w:t xml:space="preserve"> Naíonáin- Rang 2</w:t>
      </w:r>
    </w:p>
    <w:p w14:paraId="0D5173F9" w14:textId="77777777" w:rsidR="006107E3" w:rsidRDefault="006107E3" w:rsidP="006107E3">
      <w:pPr>
        <w:jc w:val="center"/>
        <w:rPr>
          <w:b/>
          <w:u w:val="single"/>
        </w:rPr>
      </w:pPr>
    </w:p>
    <w:p w14:paraId="08DADE1E" w14:textId="77777777" w:rsidR="006107E3" w:rsidRDefault="006107E3" w:rsidP="006107E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Nuair is </w:t>
      </w:r>
      <w:proofErr w:type="spellStart"/>
      <w:r>
        <w:rPr>
          <w:sz w:val="28"/>
          <w:szCs w:val="28"/>
        </w:rPr>
        <w:t>féidir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“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Tá</w:t>
      </w:r>
      <w:proofErr w:type="spellEnd"/>
      <w:proofErr w:type="gramEnd"/>
      <w:r>
        <w:rPr>
          <w:sz w:val="28"/>
          <w:szCs w:val="28"/>
        </w:rPr>
        <w:t xml:space="preserve">” a </w:t>
      </w:r>
      <w:proofErr w:type="spellStart"/>
      <w:r>
        <w:rPr>
          <w:sz w:val="28"/>
          <w:szCs w:val="28"/>
        </w:rPr>
        <w:t>fhreagairt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don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3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cheist</w:t>
      </w:r>
      <w:proofErr w:type="spellEnd"/>
      <w:r>
        <w:rPr>
          <w:sz w:val="28"/>
          <w:szCs w:val="28"/>
        </w:rPr>
        <w:t xml:space="preserve"> is </w:t>
      </w:r>
      <w:proofErr w:type="spellStart"/>
      <w:r>
        <w:rPr>
          <w:sz w:val="28"/>
          <w:szCs w:val="28"/>
        </w:rPr>
        <w:t>Iompar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Bhulaíochta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gceist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agus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leantar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céimeanna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seo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leanas</w:t>
      </w:r>
      <w:proofErr w:type="spellEnd"/>
      <w:r>
        <w:rPr>
          <w:sz w:val="28"/>
          <w:szCs w:val="28"/>
        </w:rPr>
        <w:t>.</w:t>
      </w:r>
    </w:p>
    <w:p w14:paraId="4F87E363" w14:textId="77777777" w:rsidR="006107E3" w:rsidRDefault="006107E3">
      <w:pPr>
        <w:numPr>
          <w:ilvl w:val="0"/>
          <w:numId w:val="27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Cuirfear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phríomhoide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eolas</w:t>
      </w:r>
      <w:proofErr w:type="spellEnd"/>
      <w:r>
        <w:rPr>
          <w:sz w:val="28"/>
          <w:szCs w:val="28"/>
        </w:rPr>
        <w:t>.</w:t>
      </w:r>
    </w:p>
    <w:p w14:paraId="2B2B398A" w14:textId="3FD34223" w:rsidR="006107E3" w:rsidRDefault="006107E3">
      <w:pPr>
        <w:numPr>
          <w:ilvl w:val="0"/>
          <w:numId w:val="27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Eagróidh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múinteoir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ranga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cruinniú</w:t>
      </w:r>
      <w:proofErr w:type="spellEnd"/>
      <w:r>
        <w:rPr>
          <w:sz w:val="28"/>
          <w:szCs w:val="28"/>
        </w:rPr>
        <w:t xml:space="preserve"> leis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tuist</w:t>
      </w:r>
      <w:r w:rsidR="00AF67D0">
        <w:rPr>
          <w:sz w:val="28"/>
          <w:szCs w:val="28"/>
        </w:rPr>
        <w:t>mitheoirí</w:t>
      </w:r>
      <w:proofErr w:type="spellEnd"/>
      <w:r w:rsidR="00AF67D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iad</w:t>
      </w:r>
      <w:proofErr w:type="spellEnd"/>
      <w:r>
        <w:rPr>
          <w:sz w:val="28"/>
          <w:szCs w:val="28"/>
        </w:rPr>
        <w:t xml:space="preserve"> a chur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eolas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líonfar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boscaí</w:t>
      </w:r>
      <w:proofErr w:type="spellEnd"/>
      <w:r>
        <w:rPr>
          <w:sz w:val="28"/>
          <w:szCs w:val="28"/>
        </w:rPr>
        <w:t xml:space="preserve"> 1-10 den </w:t>
      </w:r>
      <w:proofErr w:type="spellStart"/>
      <w:r>
        <w:rPr>
          <w:sz w:val="28"/>
          <w:szCs w:val="28"/>
        </w:rPr>
        <w:t>teimpleid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Taifead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Iompraíocht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Bulaíochta</w:t>
      </w:r>
      <w:proofErr w:type="spellEnd"/>
      <w:r>
        <w:rPr>
          <w:sz w:val="28"/>
          <w:szCs w:val="28"/>
        </w:rPr>
        <w:t>.</w:t>
      </w:r>
    </w:p>
    <w:p w14:paraId="344B1E2D" w14:textId="77777777" w:rsidR="006107E3" w:rsidRDefault="006107E3">
      <w:pPr>
        <w:numPr>
          <w:ilvl w:val="0"/>
          <w:numId w:val="27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Tacóidh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múinteoir</w:t>
      </w:r>
      <w:proofErr w:type="spellEnd"/>
      <w:r>
        <w:rPr>
          <w:sz w:val="28"/>
          <w:szCs w:val="28"/>
        </w:rPr>
        <w:t xml:space="preserve"> leis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daltaí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tré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ceachtanna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iompraíocht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bhulaíochta</w:t>
      </w:r>
      <w:proofErr w:type="spellEnd"/>
      <w:r>
        <w:rPr>
          <w:sz w:val="28"/>
          <w:szCs w:val="28"/>
        </w:rPr>
        <w:t xml:space="preserve">/ am </w:t>
      </w:r>
      <w:proofErr w:type="spellStart"/>
      <w:r>
        <w:rPr>
          <w:sz w:val="28"/>
          <w:szCs w:val="28"/>
        </w:rPr>
        <w:t>ciorcal</w:t>
      </w:r>
      <w:proofErr w:type="spellEnd"/>
      <w:r>
        <w:rPr>
          <w:sz w:val="28"/>
          <w:szCs w:val="28"/>
        </w:rPr>
        <w:t xml:space="preserve">/ </w:t>
      </w:r>
      <w:proofErr w:type="spellStart"/>
      <w:r>
        <w:rPr>
          <w:sz w:val="28"/>
          <w:szCs w:val="28"/>
        </w:rPr>
        <w:t>ról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imirt</w:t>
      </w:r>
      <w:proofErr w:type="spellEnd"/>
      <w:r>
        <w:rPr>
          <w:sz w:val="28"/>
          <w:szCs w:val="28"/>
        </w:rPr>
        <w:t xml:space="preserve"> &amp; </w:t>
      </w:r>
      <w:proofErr w:type="spellStart"/>
      <w:r>
        <w:rPr>
          <w:sz w:val="28"/>
          <w:szCs w:val="28"/>
        </w:rPr>
        <w:t>rl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 rang.</w:t>
      </w:r>
    </w:p>
    <w:p w14:paraId="40D18348" w14:textId="28B059F8" w:rsidR="006107E3" w:rsidRDefault="006107E3">
      <w:pPr>
        <w:numPr>
          <w:ilvl w:val="0"/>
          <w:numId w:val="27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Laistigh</w:t>
      </w:r>
      <w:proofErr w:type="spellEnd"/>
      <w:r>
        <w:rPr>
          <w:sz w:val="28"/>
          <w:szCs w:val="28"/>
        </w:rPr>
        <w:t xml:space="preserve"> de </w:t>
      </w:r>
      <w:proofErr w:type="gramStart"/>
      <w:r>
        <w:rPr>
          <w:sz w:val="28"/>
          <w:szCs w:val="28"/>
        </w:rPr>
        <w:t>20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déanfar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athbhreithniú</w:t>
      </w:r>
      <w:proofErr w:type="spellEnd"/>
      <w:r>
        <w:rPr>
          <w:sz w:val="28"/>
          <w:szCs w:val="28"/>
        </w:rPr>
        <w:t xml:space="preserve"> leis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tuismitheoirí</w:t>
      </w:r>
      <w:proofErr w:type="spellEnd"/>
      <w:r>
        <w:rPr>
          <w:sz w:val="28"/>
          <w:szCs w:val="28"/>
        </w:rPr>
        <w:t xml:space="preserve"> /</w:t>
      </w:r>
      <w:proofErr w:type="spellStart"/>
      <w:r>
        <w:rPr>
          <w:sz w:val="28"/>
          <w:szCs w:val="28"/>
        </w:rPr>
        <w:t>caomhnóirí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líonfar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Boscaí</w:t>
      </w:r>
      <w:proofErr w:type="spellEnd"/>
      <w:r>
        <w:rPr>
          <w:sz w:val="28"/>
          <w:szCs w:val="28"/>
        </w:rPr>
        <w:t xml:space="preserve"> 11,12 &amp; </w:t>
      </w:r>
      <w:proofErr w:type="gramStart"/>
      <w:r>
        <w:rPr>
          <w:sz w:val="28"/>
          <w:szCs w:val="28"/>
        </w:rPr>
        <w:t>13  den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teimpleid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Taifead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Chás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Iompraíocht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Bhulaíocht</w:t>
      </w:r>
      <w:r w:rsidR="00AF67D0">
        <w:rPr>
          <w:sz w:val="28"/>
          <w:szCs w:val="28"/>
        </w:rPr>
        <w:t>a</w:t>
      </w:r>
      <w:proofErr w:type="spellEnd"/>
      <w:r w:rsidR="00AF67D0">
        <w:rPr>
          <w:sz w:val="28"/>
          <w:szCs w:val="28"/>
        </w:rPr>
        <w:t>.</w:t>
      </w:r>
    </w:p>
    <w:p w14:paraId="40A64051" w14:textId="777ED58F" w:rsidR="006107E3" w:rsidRDefault="006107E3">
      <w:pPr>
        <w:numPr>
          <w:ilvl w:val="0"/>
          <w:numId w:val="27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Má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cheapann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múinteoir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bhfuil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deireadh</w:t>
      </w:r>
      <w:proofErr w:type="spellEnd"/>
      <w:r>
        <w:rPr>
          <w:sz w:val="28"/>
          <w:szCs w:val="28"/>
        </w:rPr>
        <w:t xml:space="preserve"> leis an </w:t>
      </w:r>
      <w:proofErr w:type="spellStart"/>
      <w:r>
        <w:rPr>
          <w:sz w:val="28"/>
          <w:szCs w:val="28"/>
        </w:rPr>
        <w:t>iompraíocht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bhulaíochta</w:t>
      </w:r>
      <w:proofErr w:type="spellEnd"/>
      <w:r>
        <w:rPr>
          <w:sz w:val="28"/>
          <w:szCs w:val="28"/>
        </w:rPr>
        <w:t xml:space="preserve"> </w:t>
      </w:r>
      <w:r w:rsidR="00AF67D0">
        <w:rPr>
          <w:sz w:val="28"/>
          <w:szCs w:val="28"/>
        </w:rPr>
        <w:t xml:space="preserve">tar </w:t>
      </w:r>
      <w:proofErr w:type="spellStart"/>
      <w:r>
        <w:rPr>
          <w:sz w:val="28"/>
          <w:szCs w:val="28"/>
        </w:rPr>
        <w:t>éis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cuirfear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príomhoide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an </w:t>
      </w:r>
      <w:proofErr w:type="spellStart"/>
      <w:r>
        <w:rPr>
          <w:sz w:val="28"/>
          <w:szCs w:val="28"/>
        </w:rPr>
        <w:t>eolas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agus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déanfar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dó</w:t>
      </w:r>
      <w:proofErr w:type="spellEnd"/>
      <w:r>
        <w:rPr>
          <w:sz w:val="28"/>
          <w:szCs w:val="28"/>
        </w:rPr>
        <w:t xml:space="preserve"> don Bord Bhainistíochta.</w:t>
      </w:r>
    </w:p>
    <w:p w14:paraId="44FE3120" w14:textId="2D6DBA76" w:rsidR="006107E3" w:rsidRDefault="006107E3">
      <w:pPr>
        <w:numPr>
          <w:ilvl w:val="0"/>
          <w:numId w:val="2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Muna </w:t>
      </w:r>
      <w:proofErr w:type="spellStart"/>
      <w:r>
        <w:rPr>
          <w:sz w:val="28"/>
          <w:szCs w:val="28"/>
        </w:rPr>
        <w:t>bhfuil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tuismitheoirí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iarrfar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dul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thríd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Nósanna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Imeachta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F67D0">
        <w:rPr>
          <w:sz w:val="28"/>
          <w:szCs w:val="28"/>
        </w:rPr>
        <w:t>g</w:t>
      </w:r>
      <w:r>
        <w:rPr>
          <w:sz w:val="28"/>
          <w:szCs w:val="28"/>
        </w:rPr>
        <w:t>earáin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Scoile</w:t>
      </w:r>
      <w:proofErr w:type="spellEnd"/>
      <w:r>
        <w:rPr>
          <w:sz w:val="28"/>
          <w:szCs w:val="28"/>
        </w:rPr>
        <w:t>.</w:t>
      </w:r>
    </w:p>
    <w:p w14:paraId="66AF8053" w14:textId="62DF3540" w:rsidR="006107E3" w:rsidRDefault="006107E3">
      <w:pPr>
        <w:numPr>
          <w:ilvl w:val="0"/>
          <w:numId w:val="2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Muna </w:t>
      </w:r>
      <w:proofErr w:type="spellStart"/>
      <w:r>
        <w:rPr>
          <w:sz w:val="28"/>
          <w:szCs w:val="28"/>
        </w:rPr>
        <w:t>bhfuil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tuismitheoirí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fós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sásta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iarrfar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orthu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chuig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Ombudóir</w:t>
      </w:r>
      <w:proofErr w:type="spellEnd"/>
      <w:r>
        <w:rPr>
          <w:sz w:val="28"/>
          <w:szCs w:val="28"/>
        </w:rPr>
        <w:t xml:space="preserve"> do </w:t>
      </w:r>
      <w:proofErr w:type="spellStart"/>
      <w:r>
        <w:rPr>
          <w:sz w:val="28"/>
          <w:szCs w:val="28"/>
        </w:rPr>
        <w:t>Leanaí</w:t>
      </w:r>
      <w:proofErr w:type="spellEnd"/>
      <w:r>
        <w:rPr>
          <w:sz w:val="28"/>
          <w:szCs w:val="28"/>
        </w:rPr>
        <w:t>.</w:t>
      </w:r>
    </w:p>
    <w:p w14:paraId="75DAD8F9" w14:textId="77777777" w:rsidR="006107E3" w:rsidRDefault="006107E3" w:rsidP="006107E3">
      <w:pPr>
        <w:rPr>
          <w:sz w:val="28"/>
          <w:szCs w:val="28"/>
        </w:rPr>
      </w:pPr>
    </w:p>
    <w:p w14:paraId="67C2CD14" w14:textId="77777777" w:rsidR="006107E3" w:rsidRDefault="006107E3" w:rsidP="006107E3">
      <w:pPr>
        <w:ind w:left="72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Cuirfear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cóip</w:t>
      </w:r>
      <w:proofErr w:type="spellEnd"/>
      <w:r>
        <w:rPr>
          <w:b/>
          <w:sz w:val="28"/>
          <w:szCs w:val="28"/>
        </w:rPr>
        <w:t xml:space="preserve"> den </w:t>
      </w:r>
      <w:proofErr w:type="spellStart"/>
      <w:r>
        <w:rPr>
          <w:b/>
          <w:sz w:val="28"/>
          <w:szCs w:val="28"/>
        </w:rPr>
        <w:t>fhoirm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Aguisín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3 ,</w:t>
      </w:r>
      <w:proofErr w:type="spellStart"/>
      <w:r>
        <w:rPr>
          <w:b/>
          <w:sz w:val="28"/>
          <w:szCs w:val="28"/>
        </w:rPr>
        <w:t>sínithe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chuig</w:t>
      </w:r>
      <w:proofErr w:type="spellEnd"/>
      <w:r>
        <w:rPr>
          <w:b/>
          <w:sz w:val="28"/>
          <w:szCs w:val="28"/>
        </w:rPr>
        <w:t xml:space="preserve"> an </w:t>
      </w:r>
      <w:proofErr w:type="spellStart"/>
      <w:r>
        <w:rPr>
          <w:b/>
          <w:sz w:val="28"/>
          <w:szCs w:val="28"/>
        </w:rPr>
        <w:t>bPríomhoide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agus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coinnítear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cóip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gcomhad</w:t>
      </w:r>
      <w:proofErr w:type="spellEnd"/>
      <w:r>
        <w:rPr>
          <w:b/>
          <w:sz w:val="28"/>
          <w:szCs w:val="28"/>
        </w:rPr>
        <w:t xml:space="preserve"> an </w:t>
      </w:r>
      <w:proofErr w:type="spellStart"/>
      <w:r>
        <w:rPr>
          <w:b/>
          <w:sz w:val="28"/>
          <w:szCs w:val="28"/>
        </w:rPr>
        <w:t>pháiste</w:t>
      </w:r>
      <w:proofErr w:type="spellEnd"/>
      <w:r>
        <w:rPr>
          <w:b/>
          <w:sz w:val="28"/>
          <w:szCs w:val="28"/>
        </w:rPr>
        <w:t xml:space="preserve"> mar </w:t>
      </w:r>
      <w:proofErr w:type="spellStart"/>
      <w:r>
        <w:rPr>
          <w:b/>
          <w:sz w:val="28"/>
          <w:szCs w:val="28"/>
        </w:rPr>
        <w:t>eolas</w:t>
      </w:r>
      <w:proofErr w:type="spellEnd"/>
      <w:r>
        <w:rPr>
          <w:b/>
          <w:sz w:val="28"/>
          <w:szCs w:val="28"/>
        </w:rPr>
        <w:t xml:space="preserve"> don </w:t>
      </w:r>
      <w:proofErr w:type="spellStart"/>
      <w:r>
        <w:rPr>
          <w:b/>
          <w:sz w:val="28"/>
          <w:szCs w:val="28"/>
        </w:rPr>
        <w:t>chéad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mhúinteoir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eile</w:t>
      </w:r>
      <w:proofErr w:type="spellEnd"/>
      <w:r>
        <w:rPr>
          <w:b/>
          <w:sz w:val="28"/>
          <w:szCs w:val="28"/>
        </w:rPr>
        <w:t xml:space="preserve">. </w:t>
      </w:r>
    </w:p>
    <w:p w14:paraId="2C1E1BDE" w14:textId="77777777" w:rsidR="006107E3" w:rsidRDefault="006107E3" w:rsidP="006107E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</w:p>
    <w:p w14:paraId="7622EA3D" w14:textId="54F40C9F" w:rsidR="006107E3" w:rsidRDefault="006107E3" w:rsidP="006107E3">
      <w:pPr>
        <w:rPr>
          <w:b/>
          <w:color w:val="0000FF"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         </w:t>
      </w:r>
      <w:proofErr w:type="spellStart"/>
      <w:r>
        <w:rPr>
          <w:b/>
          <w:color w:val="0000FF"/>
          <w:sz w:val="32"/>
          <w:szCs w:val="32"/>
          <w:u w:val="single"/>
        </w:rPr>
        <w:t>Bí</w:t>
      </w:r>
      <w:proofErr w:type="spellEnd"/>
      <w:r>
        <w:rPr>
          <w:b/>
          <w:color w:val="0000FF"/>
          <w:sz w:val="32"/>
          <w:szCs w:val="32"/>
          <w:u w:val="single"/>
        </w:rPr>
        <w:t xml:space="preserve"> </w:t>
      </w:r>
      <w:proofErr w:type="spellStart"/>
      <w:r>
        <w:rPr>
          <w:b/>
          <w:color w:val="0000FF"/>
          <w:sz w:val="32"/>
          <w:szCs w:val="32"/>
          <w:u w:val="single"/>
        </w:rPr>
        <w:t>Cineálta</w:t>
      </w:r>
      <w:proofErr w:type="spellEnd"/>
    </w:p>
    <w:p w14:paraId="34811ECC" w14:textId="77777777" w:rsidR="006107E3" w:rsidRDefault="006107E3" w:rsidP="006107E3">
      <w:pPr>
        <w:jc w:val="center"/>
        <w:rPr>
          <w:b/>
          <w:u w:val="single"/>
        </w:rPr>
      </w:pPr>
    </w:p>
    <w:p w14:paraId="58873CAB" w14:textId="77777777" w:rsidR="006107E3" w:rsidRDefault="006107E3" w:rsidP="006107E3">
      <w:pPr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Iompar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Bulaíochta</w:t>
      </w:r>
      <w:proofErr w:type="spellEnd"/>
      <w:r>
        <w:rPr>
          <w:b/>
          <w:u w:val="single"/>
        </w:rPr>
        <w:t xml:space="preserve"> Ranganna 3 - 6</w:t>
      </w:r>
    </w:p>
    <w:p w14:paraId="572F4DAD" w14:textId="77777777" w:rsidR="006107E3" w:rsidRDefault="006107E3">
      <w:pPr>
        <w:numPr>
          <w:ilvl w:val="0"/>
          <w:numId w:val="28"/>
        </w:numPr>
        <w:spacing w:line="276" w:lineRule="auto"/>
        <w:jc w:val="center"/>
      </w:pPr>
      <w:proofErr w:type="spellStart"/>
      <w:r>
        <w:t>Leanfar</w:t>
      </w:r>
      <w:proofErr w:type="spellEnd"/>
      <w:r>
        <w:t xml:space="preserve"> an </w:t>
      </w:r>
      <w:proofErr w:type="spellStart"/>
      <w:proofErr w:type="gramStart"/>
      <w:r>
        <w:t>Chlár</w:t>
      </w:r>
      <w:proofErr w:type="spellEnd"/>
      <w:r>
        <w:t xml:space="preserve">  ‘</w:t>
      </w:r>
      <w:proofErr w:type="gramEnd"/>
      <w:r>
        <w:t xml:space="preserve">’ Anti- Bullying </w:t>
      </w:r>
      <w:proofErr w:type="gramStart"/>
      <w:r>
        <w:t>Campaign”  i.e.</w:t>
      </w:r>
      <w:proofErr w:type="gramEnd"/>
      <w:r>
        <w:t xml:space="preserve"> </w:t>
      </w:r>
      <w:proofErr w:type="spellStart"/>
      <w:r>
        <w:t>Suirbhéanna</w:t>
      </w:r>
      <w:proofErr w:type="spellEnd"/>
      <w:r>
        <w:t xml:space="preserve"> Rialta- 5 </w:t>
      </w:r>
      <w:proofErr w:type="spellStart"/>
      <w:r>
        <w:t>cinn</w:t>
      </w:r>
      <w:proofErr w:type="spellEnd"/>
      <w:r>
        <w:t xml:space="preserve"> in </w:t>
      </w:r>
      <w:proofErr w:type="spellStart"/>
      <w:r>
        <w:t>aghaidh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bliana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ag </w:t>
      </w:r>
      <w:proofErr w:type="spellStart"/>
      <w:r>
        <w:t>aon</w:t>
      </w:r>
      <w:proofErr w:type="spellEnd"/>
      <w:r>
        <w:t xml:space="preserve"> </w:t>
      </w:r>
      <w:proofErr w:type="spellStart"/>
      <w:r>
        <w:t>uair</w:t>
      </w:r>
      <w:proofErr w:type="spellEnd"/>
      <w:r>
        <w:t xml:space="preserve"> a </w:t>
      </w:r>
      <w:proofErr w:type="spellStart"/>
      <w:r>
        <w:t>chuirtear</w:t>
      </w:r>
      <w:proofErr w:type="spellEnd"/>
      <w:r>
        <w:t xml:space="preserve"> in </w:t>
      </w:r>
      <w:proofErr w:type="spellStart"/>
      <w:r>
        <w:t>iúl</w:t>
      </w:r>
      <w:proofErr w:type="spellEnd"/>
      <w:r>
        <w:t xml:space="preserve"> </w:t>
      </w:r>
      <w:proofErr w:type="spellStart"/>
      <w:r>
        <w:t>duit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amhras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proofErr w:type="gramStart"/>
      <w:r>
        <w:t>iompraíocht</w:t>
      </w:r>
      <w:proofErr w:type="spellEnd"/>
      <w:r>
        <w:t xml:space="preserve">  </w:t>
      </w:r>
      <w:proofErr w:type="spellStart"/>
      <w:r>
        <w:t>bhulaíochta</w:t>
      </w:r>
      <w:proofErr w:type="spellEnd"/>
      <w:proofErr w:type="gram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siúl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rang.</w:t>
      </w:r>
    </w:p>
    <w:p w14:paraId="4CC3D2B8" w14:textId="77777777" w:rsidR="006107E3" w:rsidRDefault="006107E3" w:rsidP="006107E3">
      <w:pPr>
        <w:ind w:left="1440"/>
        <w:jc w:val="both"/>
        <w:rPr>
          <w:b/>
          <w:i/>
        </w:rPr>
      </w:pPr>
      <w:proofErr w:type="spellStart"/>
      <w:proofErr w:type="gramStart"/>
      <w:r>
        <w:rPr>
          <w:i/>
        </w:rPr>
        <w:t>Tús</w:t>
      </w:r>
      <w:proofErr w:type="spellEnd"/>
      <w:r>
        <w:rPr>
          <w:i/>
        </w:rPr>
        <w:t xml:space="preserve">  </w:t>
      </w:r>
      <w:proofErr w:type="spellStart"/>
      <w:r>
        <w:rPr>
          <w:b/>
          <w:i/>
        </w:rPr>
        <w:t>Deireadh</w:t>
      </w:r>
      <w:proofErr w:type="spellEnd"/>
      <w:proofErr w:type="gramEnd"/>
      <w:r>
        <w:rPr>
          <w:b/>
          <w:i/>
        </w:rPr>
        <w:t xml:space="preserve"> Fómhair</w:t>
      </w:r>
      <w:r>
        <w:rPr>
          <w:i/>
        </w:rPr>
        <w:t xml:space="preserve"> /</w:t>
      </w:r>
      <w:r>
        <w:rPr>
          <w:b/>
          <w:i/>
        </w:rPr>
        <w:t>Nollaig</w:t>
      </w:r>
      <w:r>
        <w:rPr>
          <w:i/>
        </w:rPr>
        <w:t xml:space="preserve">/ </w:t>
      </w:r>
      <w:proofErr w:type="spellStart"/>
      <w:r>
        <w:rPr>
          <w:b/>
          <w:i/>
        </w:rPr>
        <w:t>Feabhra</w:t>
      </w:r>
      <w:proofErr w:type="spellEnd"/>
      <w:r>
        <w:rPr>
          <w:i/>
        </w:rPr>
        <w:t>/</w:t>
      </w:r>
      <w:proofErr w:type="spellStart"/>
      <w:r>
        <w:rPr>
          <w:b/>
          <w:i/>
        </w:rPr>
        <w:t>Aibreán</w:t>
      </w:r>
      <w:proofErr w:type="spellEnd"/>
      <w:r>
        <w:rPr>
          <w:i/>
        </w:rPr>
        <w:t>/</w:t>
      </w:r>
      <w:proofErr w:type="spellStart"/>
      <w:r>
        <w:rPr>
          <w:b/>
          <w:i/>
        </w:rPr>
        <w:t>Meitheamh</w:t>
      </w:r>
      <w:proofErr w:type="spellEnd"/>
    </w:p>
    <w:p w14:paraId="0F77B3C4" w14:textId="77777777" w:rsidR="006107E3" w:rsidRDefault="006107E3" w:rsidP="006107E3">
      <w:pPr>
        <w:ind w:left="1440"/>
        <w:jc w:val="both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Dataí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riaradh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Suirbhé</w:t>
      </w:r>
      <w:proofErr w:type="spellEnd"/>
      <w:r>
        <w:rPr>
          <w:i/>
        </w:rPr>
        <w:t xml:space="preserve"> le </w:t>
      </w:r>
      <w:proofErr w:type="spellStart"/>
      <w:r>
        <w:rPr>
          <w:i/>
        </w:rPr>
        <w:t>bheith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scríofa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chuntas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Míosúil</w:t>
      </w:r>
      <w:proofErr w:type="spellEnd"/>
      <w:r>
        <w:rPr>
          <w:i/>
        </w:rPr>
        <w:t>)</w:t>
      </w:r>
    </w:p>
    <w:p w14:paraId="7E380E49" w14:textId="77777777" w:rsidR="006107E3" w:rsidRDefault="006107E3">
      <w:pPr>
        <w:numPr>
          <w:ilvl w:val="0"/>
          <w:numId w:val="28"/>
        </w:numPr>
        <w:spacing w:line="276" w:lineRule="auto"/>
        <w:jc w:val="center"/>
      </w:pPr>
      <w:proofErr w:type="spellStart"/>
      <w:r>
        <w:t>Déanfaidh</w:t>
      </w:r>
      <w:proofErr w:type="spellEnd"/>
      <w:r>
        <w:t xml:space="preserve"> an </w:t>
      </w:r>
      <w:proofErr w:type="spellStart"/>
      <w:r>
        <w:t>múinteoir</w:t>
      </w:r>
      <w:proofErr w:type="spellEnd"/>
      <w:r>
        <w:t xml:space="preserve"> </w:t>
      </w:r>
      <w:proofErr w:type="spellStart"/>
      <w:r>
        <w:t>ranga</w:t>
      </w:r>
      <w:proofErr w:type="spellEnd"/>
      <w:r>
        <w:t xml:space="preserve"> </w:t>
      </w:r>
      <w:proofErr w:type="spellStart"/>
      <w:r>
        <w:t>fiosrú</w:t>
      </w:r>
      <w:proofErr w:type="spellEnd"/>
      <w:proofErr w:type="gramStart"/>
      <w:r>
        <w:t xml:space="preserve">-  </w:t>
      </w:r>
      <w:proofErr w:type="spellStart"/>
      <w:r>
        <w:t>Breathnadóireacht</w:t>
      </w:r>
      <w:proofErr w:type="spellEnd"/>
      <w:proofErr w:type="gramEnd"/>
      <w:r>
        <w:t xml:space="preserve"> &amp;</w:t>
      </w:r>
      <w:proofErr w:type="spellStart"/>
      <w:r>
        <w:t>rl</w:t>
      </w:r>
      <w:proofErr w:type="spellEnd"/>
      <w:proofErr w:type="gramStart"/>
      <w:r>
        <w:t xml:space="preserve">-  </w:t>
      </w:r>
      <w:proofErr w:type="spellStart"/>
      <w:r>
        <w:t>nuair</w:t>
      </w:r>
      <w:proofErr w:type="spellEnd"/>
      <w:proofErr w:type="gram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amhras</w:t>
      </w:r>
      <w:proofErr w:type="spellEnd"/>
      <w:r>
        <w:t>/</w:t>
      </w:r>
      <w:proofErr w:type="spellStart"/>
      <w:proofErr w:type="gramStart"/>
      <w:r>
        <w:t>ceist</w:t>
      </w:r>
      <w:proofErr w:type="spellEnd"/>
      <w:r>
        <w:t xml:space="preserve">  </w:t>
      </w:r>
      <w:proofErr w:type="spellStart"/>
      <w:r>
        <w:t>faoi</w:t>
      </w:r>
      <w:proofErr w:type="spellEnd"/>
      <w:proofErr w:type="gramEnd"/>
      <w:r>
        <w:t xml:space="preserve"> </w:t>
      </w:r>
      <w:proofErr w:type="spellStart"/>
      <w:proofErr w:type="gramStart"/>
      <w:r>
        <w:t>iompraíocht</w:t>
      </w:r>
      <w:proofErr w:type="spellEnd"/>
      <w:r>
        <w:t xml:space="preserve">  </w:t>
      </w:r>
      <w:proofErr w:type="spellStart"/>
      <w:r>
        <w:t>bhulaíochta</w:t>
      </w:r>
      <w:proofErr w:type="spellEnd"/>
      <w:proofErr w:type="gram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bainfidh</w:t>
      </w:r>
      <w:proofErr w:type="spellEnd"/>
      <w:r>
        <w:t xml:space="preserve"> </w:t>
      </w:r>
      <w:proofErr w:type="spellStart"/>
      <w:r>
        <w:t>sé</w:t>
      </w:r>
      <w:proofErr w:type="spellEnd"/>
      <w:r>
        <w:t>/</w:t>
      </w:r>
      <w:proofErr w:type="spellStart"/>
      <w:r>
        <w:t>sí</w:t>
      </w:r>
      <w:proofErr w:type="spellEnd"/>
      <w:r>
        <w:t xml:space="preserve"> </w:t>
      </w:r>
      <w:proofErr w:type="spellStart"/>
      <w:r>
        <w:t>úsáid</w:t>
      </w:r>
      <w:proofErr w:type="spellEnd"/>
      <w:r>
        <w:t xml:space="preserve"> as b(h)</w:t>
      </w:r>
      <w:proofErr w:type="spellStart"/>
      <w:r>
        <w:t>reithiúnas</w:t>
      </w:r>
      <w:proofErr w:type="spellEnd"/>
      <w:r>
        <w:t xml:space="preserve"> </w:t>
      </w:r>
      <w:proofErr w:type="spellStart"/>
      <w:r>
        <w:t>gairmiúla</w:t>
      </w:r>
      <w:proofErr w:type="spellEnd"/>
      <w:r>
        <w:t xml:space="preserve"> </w:t>
      </w:r>
      <w:proofErr w:type="spellStart"/>
      <w:r>
        <w:t>féin</w:t>
      </w:r>
      <w:proofErr w:type="spellEnd"/>
      <w:r>
        <w:t>.</w:t>
      </w:r>
    </w:p>
    <w:p w14:paraId="47890D8A" w14:textId="6DFD050C" w:rsidR="006107E3" w:rsidRDefault="006107E3">
      <w:pPr>
        <w:numPr>
          <w:ilvl w:val="0"/>
          <w:numId w:val="28"/>
        </w:numPr>
        <w:spacing w:line="276" w:lineRule="auto"/>
        <w:jc w:val="center"/>
      </w:pPr>
      <w:proofErr w:type="spellStart"/>
      <w:r>
        <w:t>Cuirfear</w:t>
      </w:r>
      <w:proofErr w:type="spellEnd"/>
      <w:r>
        <w:t xml:space="preserve"> in </w:t>
      </w:r>
      <w:proofErr w:type="spellStart"/>
      <w:r>
        <w:t>iúl</w:t>
      </w:r>
      <w:proofErr w:type="spellEnd"/>
      <w:r>
        <w:t xml:space="preserve"> don </w:t>
      </w:r>
      <w:proofErr w:type="spellStart"/>
      <w:r>
        <w:t>phríomhoide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fiosrúchán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siúl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ainmneacha</w:t>
      </w:r>
      <w:proofErr w:type="spellEnd"/>
      <w:r>
        <w:t xml:space="preserve"> a </w:t>
      </w:r>
      <w:proofErr w:type="spellStart"/>
      <w:r>
        <w:t>lua</w:t>
      </w:r>
      <w:proofErr w:type="spellEnd"/>
      <w:r>
        <w:t xml:space="preserve">. </w:t>
      </w:r>
    </w:p>
    <w:p w14:paraId="6FD94D42" w14:textId="77777777" w:rsidR="006107E3" w:rsidRDefault="006107E3" w:rsidP="006107E3">
      <w:pPr>
        <w:jc w:val="center"/>
      </w:pPr>
    </w:p>
    <w:p w14:paraId="7E75CCEA" w14:textId="61ABA05D" w:rsidR="006107E3" w:rsidRDefault="006107E3">
      <w:pPr>
        <w:numPr>
          <w:ilvl w:val="0"/>
          <w:numId w:val="29"/>
        </w:num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Nuair is </w:t>
      </w:r>
      <w:proofErr w:type="spellStart"/>
      <w:r>
        <w:rPr>
          <w:b/>
          <w:sz w:val="20"/>
          <w:szCs w:val="20"/>
        </w:rPr>
        <w:t>féidir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“ </w:t>
      </w:r>
      <w:proofErr w:type="spellStart"/>
      <w:r>
        <w:rPr>
          <w:b/>
          <w:sz w:val="20"/>
          <w:szCs w:val="20"/>
        </w:rPr>
        <w:t>Tá</w:t>
      </w:r>
      <w:proofErr w:type="spellEnd"/>
      <w:proofErr w:type="gramEnd"/>
      <w:r>
        <w:rPr>
          <w:b/>
          <w:sz w:val="20"/>
          <w:szCs w:val="20"/>
        </w:rPr>
        <w:t xml:space="preserve">” a </w:t>
      </w:r>
      <w:proofErr w:type="spellStart"/>
      <w:r>
        <w:rPr>
          <w:b/>
          <w:sz w:val="20"/>
          <w:szCs w:val="20"/>
        </w:rPr>
        <w:t>fhreagairt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don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3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cheist</w:t>
      </w:r>
      <w:proofErr w:type="spellEnd"/>
      <w:r>
        <w:rPr>
          <w:b/>
          <w:sz w:val="20"/>
          <w:szCs w:val="20"/>
        </w:rPr>
        <w:t xml:space="preserve"> is </w:t>
      </w:r>
      <w:proofErr w:type="spellStart"/>
      <w:r>
        <w:rPr>
          <w:b/>
          <w:sz w:val="20"/>
          <w:szCs w:val="20"/>
        </w:rPr>
        <w:t>féidir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glacadh</w:t>
      </w:r>
      <w:proofErr w:type="spellEnd"/>
      <w:r>
        <w:rPr>
          <w:b/>
          <w:sz w:val="20"/>
          <w:szCs w:val="20"/>
        </w:rPr>
        <w:t xml:space="preserve"> gur </w:t>
      </w:r>
      <w:proofErr w:type="spellStart"/>
      <w:r>
        <w:rPr>
          <w:b/>
          <w:sz w:val="20"/>
          <w:szCs w:val="20"/>
        </w:rPr>
        <w:t>Iomp</w:t>
      </w:r>
      <w:r w:rsidR="00AF67D0">
        <w:rPr>
          <w:b/>
          <w:sz w:val="20"/>
          <w:szCs w:val="20"/>
        </w:rPr>
        <w:t>raíocht</w:t>
      </w:r>
      <w:proofErr w:type="spellEnd"/>
      <w:r w:rsidR="00AF67D0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Bhulaíochta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atá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gceist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agus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leantar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céimeanna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seo</w:t>
      </w:r>
      <w:proofErr w:type="spellEnd"/>
      <w:r>
        <w:rPr>
          <w:b/>
          <w:sz w:val="20"/>
          <w:szCs w:val="20"/>
        </w:rPr>
        <w:t xml:space="preserve"> </w:t>
      </w:r>
      <w:r w:rsidR="00AF67D0">
        <w:rPr>
          <w:b/>
          <w:sz w:val="20"/>
          <w:szCs w:val="20"/>
        </w:rPr>
        <w:t xml:space="preserve">a </w:t>
      </w:r>
      <w:proofErr w:type="spellStart"/>
      <w:r>
        <w:rPr>
          <w:b/>
          <w:sz w:val="20"/>
          <w:szCs w:val="20"/>
        </w:rPr>
        <w:t>leanas</w:t>
      </w:r>
      <w:proofErr w:type="spellEnd"/>
      <w:proofErr w:type="gramStart"/>
      <w:r>
        <w:rPr>
          <w:b/>
          <w:sz w:val="20"/>
          <w:szCs w:val="20"/>
        </w:rPr>
        <w:t xml:space="preserve">.  </w:t>
      </w:r>
      <w:proofErr w:type="gramEnd"/>
      <w:r>
        <w:rPr>
          <w:b/>
          <w:sz w:val="20"/>
          <w:szCs w:val="20"/>
        </w:rPr>
        <w:t xml:space="preserve">  </w:t>
      </w:r>
    </w:p>
    <w:p w14:paraId="08433B9A" w14:textId="77777777" w:rsidR="006107E3" w:rsidRDefault="006107E3" w:rsidP="006107E3">
      <w:pPr>
        <w:jc w:val="center"/>
        <w:rPr>
          <w:b/>
          <w:sz w:val="20"/>
          <w:szCs w:val="20"/>
        </w:rPr>
      </w:pPr>
    </w:p>
    <w:p w14:paraId="16522989" w14:textId="36482640" w:rsidR="006107E3" w:rsidRDefault="006107E3">
      <w:pPr>
        <w:numPr>
          <w:ilvl w:val="0"/>
          <w:numId w:val="30"/>
        </w:numPr>
        <w:spacing w:line="276" w:lineRule="auto"/>
        <w:rPr>
          <w:b/>
          <w:sz w:val="20"/>
          <w:szCs w:val="20"/>
        </w:rPr>
      </w:pPr>
      <w:proofErr w:type="spellStart"/>
      <w:r>
        <w:t>Cuirfear</w:t>
      </w:r>
      <w:proofErr w:type="spellEnd"/>
      <w:r>
        <w:t xml:space="preserve"> an </w:t>
      </w:r>
      <w:proofErr w:type="spellStart"/>
      <w:r>
        <w:t>príomhoide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eolas</w:t>
      </w:r>
      <w:proofErr w:type="spellEnd"/>
      <w:r>
        <w:t xml:space="preserve">   gur </w:t>
      </w:r>
      <w:proofErr w:type="spellStart"/>
      <w:r>
        <w:t>deimhníodh</w:t>
      </w:r>
      <w:proofErr w:type="spellEnd"/>
      <w:r>
        <w:t xml:space="preserve"> gur </w:t>
      </w:r>
      <w:proofErr w:type="spellStart"/>
      <w:r>
        <w:t>Iompar</w:t>
      </w:r>
      <w:proofErr w:type="spellEnd"/>
      <w:r>
        <w:t xml:space="preserve"> </w:t>
      </w:r>
      <w:proofErr w:type="spellStart"/>
      <w:r>
        <w:t>bhulaíochta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. (Gan </w:t>
      </w:r>
      <w:proofErr w:type="spellStart"/>
      <w:r>
        <w:t>ainmneacha</w:t>
      </w:r>
      <w:proofErr w:type="spellEnd"/>
      <w:r>
        <w:t xml:space="preserve"> a </w:t>
      </w:r>
      <w:proofErr w:type="spellStart"/>
      <w:r>
        <w:t>lua</w:t>
      </w:r>
      <w:proofErr w:type="spellEnd"/>
      <w:r>
        <w:t>)</w:t>
      </w:r>
    </w:p>
    <w:p w14:paraId="69103526" w14:textId="08D4244F" w:rsidR="006107E3" w:rsidRDefault="006107E3">
      <w:pPr>
        <w:numPr>
          <w:ilvl w:val="0"/>
          <w:numId w:val="30"/>
        </w:numPr>
        <w:spacing w:line="276" w:lineRule="auto"/>
        <w:rPr>
          <w:sz w:val="20"/>
          <w:szCs w:val="20"/>
        </w:rPr>
      </w:pPr>
      <w:proofErr w:type="spellStart"/>
      <w:r>
        <w:t>Labhróidh</w:t>
      </w:r>
      <w:proofErr w:type="spellEnd"/>
      <w:r>
        <w:t xml:space="preserve"> an </w:t>
      </w:r>
      <w:proofErr w:type="spellStart"/>
      <w:r>
        <w:t>múinteoir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dalta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gheobhaidh</w:t>
      </w:r>
      <w:proofErr w:type="spellEnd"/>
      <w:r>
        <w:t xml:space="preserve"> </w:t>
      </w:r>
      <w:proofErr w:type="spellStart"/>
      <w:r>
        <w:t>sé</w:t>
      </w:r>
      <w:proofErr w:type="spellEnd"/>
      <w:r>
        <w:t>/</w:t>
      </w:r>
      <w:proofErr w:type="spellStart"/>
      <w:r>
        <w:t>sí</w:t>
      </w:r>
      <w:proofErr w:type="spellEnd"/>
      <w:r>
        <w:t xml:space="preserve"> </w:t>
      </w:r>
      <w:proofErr w:type="spellStart"/>
      <w:r>
        <w:t>gealltanas</w:t>
      </w:r>
      <w:proofErr w:type="spellEnd"/>
      <w:r>
        <w:rPr>
          <w:b/>
        </w:rPr>
        <w:t xml:space="preserve"> ó </w:t>
      </w:r>
      <w:proofErr w:type="spellStart"/>
      <w:r>
        <w:rPr>
          <w:b/>
        </w:rPr>
        <w:t>bhéal</w:t>
      </w:r>
      <w:proofErr w:type="spellEnd"/>
      <w:r>
        <w:t xml:space="preserve"> go </w:t>
      </w:r>
      <w:proofErr w:type="spellStart"/>
      <w:r>
        <w:t>gcuirfidh</w:t>
      </w:r>
      <w:proofErr w:type="spellEnd"/>
      <w:r>
        <w:t xml:space="preserve"> </w:t>
      </w:r>
      <w:proofErr w:type="spellStart"/>
      <w:r>
        <w:t>sé</w:t>
      </w:r>
      <w:proofErr w:type="spellEnd"/>
      <w:r>
        <w:t>/</w:t>
      </w:r>
      <w:proofErr w:type="spellStart"/>
      <w:r>
        <w:t>sí</w:t>
      </w:r>
      <w:proofErr w:type="spellEnd"/>
      <w:r>
        <w:t xml:space="preserve"> stop </w:t>
      </w:r>
      <w:proofErr w:type="spellStart"/>
      <w:r>
        <w:t>lena</w:t>
      </w:r>
      <w:proofErr w:type="spellEnd"/>
      <w:r>
        <w:t xml:space="preserve"> </w:t>
      </w:r>
      <w:r w:rsidR="001F668D">
        <w:t>n-</w:t>
      </w:r>
      <w:proofErr w:type="spellStart"/>
      <w:r>
        <w:t>iomp</w:t>
      </w:r>
      <w:r w:rsidR="001F668D">
        <w:t>raíocht</w:t>
      </w:r>
      <w:proofErr w:type="spellEnd"/>
      <w:r>
        <w:t xml:space="preserve"> </w:t>
      </w:r>
      <w:proofErr w:type="spellStart"/>
      <w:r>
        <w:t>b</w:t>
      </w:r>
      <w:r w:rsidR="001F668D">
        <w:t>h</w:t>
      </w:r>
      <w:r>
        <w:t>ulaíochta</w:t>
      </w:r>
      <w:proofErr w:type="spellEnd"/>
      <w:r>
        <w:t>.</w:t>
      </w:r>
    </w:p>
    <w:p w14:paraId="2DD3DE7A" w14:textId="77777777" w:rsidR="006107E3" w:rsidRDefault="006107E3">
      <w:pPr>
        <w:numPr>
          <w:ilvl w:val="0"/>
          <w:numId w:val="30"/>
        </w:numPr>
        <w:spacing w:line="276" w:lineRule="auto"/>
      </w:pPr>
      <w:proofErr w:type="spellStart"/>
      <w:r>
        <w:t>Líonfaidh</w:t>
      </w:r>
      <w:proofErr w:type="spellEnd"/>
      <w:r>
        <w:t xml:space="preserve"> an </w:t>
      </w:r>
      <w:proofErr w:type="spellStart"/>
      <w:r>
        <w:t>múinteoir</w:t>
      </w:r>
      <w:proofErr w:type="spellEnd"/>
      <w:r>
        <w:t xml:space="preserve"> an </w:t>
      </w:r>
      <w:proofErr w:type="spellStart"/>
      <w:r>
        <w:t>fhoirm</w:t>
      </w:r>
      <w:proofErr w:type="spellEnd"/>
      <w:r>
        <w:t xml:space="preserve">- </w:t>
      </w:r>
      <w:proofErr w:type="spellStart"/>
      <w:r>
        <w:t>Aguisín</w:t>
      </w:r>
      <w:proofErr w:type="spellEnd"/>
      <w:r>
        <w:t xml:space="preserve"> 3 </w:t>
      </w:r>
      <w:proofErr w:type="spellStart"/>
      <w:r>
        <w:t>Teimpléad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iompraíocht</w:t>
      </w:r>
      <w:proofErr w:type="spellEnd"/>
      <w:r>
        <w:t xml:space="preserve"> </w:t>
      </w:r>
      <w:proofErr w:type="spellStart"/>
      <w:r>
        <w:t>bhulaíochta</w:t>
      </w:r>
      <w:proofErr w:type="spellEnd"/>
      <w:r>
        <w:t xml:space="preserve"> a </w:t>
      </w:r>
      <w:proofErr w:type="spellStart"/>
      <w:r>
        <w:t>thaifeadadh</w:t>
      </w:r>
      <w:proofErr w:type="spellEnd"/>
      <w:r>
        <w:t xml:space="preserve"> -</w:t>
      </w:r>
      <w:proofErr w:type="spellStart"/>
      <w:r>
        <w:t>Ceisteanna</w:t>
      </w:r>
      <w:proofErr w:type="spellEnd"/>
      <w:r>
        <w:t xml:space="preserve"> 1-7</w:t>
      </w:r>
    </w:p>
    <w:p w14:paraId="340AC8D6" w14:textId="77777777" w:rsidR="006107E3" w:rsidRDefault="006107E3">
      <w:pPr>
        <w:numPr>
          <w:ilvl w:val="0"/>
          <w:numId w:val="30"/>
        </w:numPr>
        <w:spacing w:line="276" w:lineRule="auto"/>
      </w:pPr>
      <w:proofErr w:type="spellStart"/>
      <w:r>
        <w:t>Cuirfear</w:t>
      </w:r>
      <w:proofErr w:type="spellEnd"/>
      <w:r>
        <w:t xml:space="preserve"> </w:t>
      </w:r>
      <w:proofErr w:type="spellStart"/>
      <w:r>
        <w:t>cóip</w:t>
      </w:r>
      <w:proofErr w:type="spellEnd"/>
      <w:r>
        <w:t xml:space="preserve"> den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Aguisín</w:t>
      </w:r>
      <w:proofErr w:type="spellEnd"/>
      <w:r>
        <w:t xml:space="preserve"> 3 </w:t>
      </w:r>
      <w:proofErr w:type="spellStart"/>
      <w:r>
        <w:t>líonta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taifead</w:t>
      </w:r>
      <w:proofErr w:type="spellEnd"/>
      <w:r>
        <w:t xml:space="preserve"> den </w:t>
      </w:r>
      <w:proofErr w:type="spellStart"/>
      <w:r>
        <w:t>ghealltanas</w:t>
      </w:r>
      <w:proofErr w:type="spellEnd"/>
      <w:r>
        <w:t xml:space="preserve"> ó </w:t>
      </w:r>
      <w:proofErr w:type="spellStart"/>
      <w:proofErr w:type="gramStart"/>
      <w:r>
        <w:t>bhéal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gcomhad</w:t>
      </w:r>
      <w:proofErr w:type="spellEnd"/>
      <w:r>
        <w:t xml:space="preserve"> an </w:t>
      </w:r>
      <w:proofErr w:type="spellStart"/>
      <w:r>
        <w:t>dalta</w:t>
      </w:r>
      <w:proofErr w:type="spellEnd"/>
      <w:r>
        <w:t xml:space="preserve"> a </w:t>
      </w:r>
      <w:proofErr w:type="spellStart"/>
      <w:r>
        <w:t>léirigh</w:t>
      </w:r>
      <w:proofErr w:type="spellEnd"/>
      <w:r>
        <w:t xml:space="preserve"> an </w:t>
      </w:r>
      <w:proofErr w:type="spellStart"/>
      <w:r>
        <w:t>iompraíocht</w:t>
      </w:r>
      <w:proofErr w:type="spellEnd"/>
      <w:r>
        <w:t xml:space="preserve"> </w:t>
      </w:r>
      <w:proofErr w:type="spellStart"/>
      <w:r>
        <w:t>bulaíochta</w:t>
      </w:r>
      <w:proofErr w:type="spellEnd"/>
      <w:r>
        <w:t xml:space="preserve"> mar </w:t>
      </w:r>
      <w:proofErr w:type="spellStart"/>
      <w:r>
        <w:t>eolas</w:t>
      </w:r>
      <w:proofErr w:type="spellEnd"/>
      <w:r>
        <w:t xml:space="preserve"> don </w:t>
      </w:r>
      <w:proofErr w:type="spellStart"/>
      <w:r>
        <w:t>chéad</w:t>
      </w:r>
      <w:proofErr w:type="spellEnd"/>
      <w:r>
        <w:t xml:space="preserve"> </w:t>
      </w:r>
      <w:proofErr w:type="spellStart"/>
      <w:r>
        <w:t>mhúinteoir</w:t>
      </w:r>
      <w:proofErr w:type="spellEnd"/>
      <w:r>
        <w:t xml:space="preserve"> </w:t>
      </w:r>
      <w:proofErr w:type="spellStart"/>
      <w:r>
        <w:t>eile</w:t>
      </w:r>
      <w:proofErr w:type="spellEnd"/>
      <w:r>
        <w:t>.</w:t>
      </w:r>
    </w:p>
    <w:p w14:paraId="1CC77D68" w14:textId="77777777" w:rsidR="006107E3" w:rsidRDefault="006107E3">
      <w:pPr>
        <w:numPr>
          <w:ilvl w:val="0"/>
          <w:numId w:val="30"/>
        </w:numPr>
        <w:spacing w:line="276" w:lineRule="auto"/>
      </w:pPr>
      <w:proofErr w:type="spellStart"/>
      <w:r>
        <w:t>Tabharfaidh</w:t>
      </w:r>
      <w:proofErr w:type="spellEnd"/>
      <w:r>
        <w:t xml:space="preserve"> an </w:t>
      </w:r>
      <w:proofErr w:type="spellStart"/>
      <w:r>
        <w:t>múinteoir</w:t>
      </w:r>
      <w:proofErr w:type="spellEnd"/>
      <w:r>
        <w:t xml:space="preserve"> </w:t>
      </w:r>
      <w:proofErr w:type="spellStart"/>
      <w:r>
        <w:t>tacaíocht</w:t>
      </w:r>
      <w:proofErr w:type="spellEnd"/>
      <w:r>
        <w:t xml:space="preserve"> do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daltaí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fad </w:t>
      </w:r>
      <w:proofErr w:type="spellStart"/>
      <w:r>
        <w:t>tré</w:t>
      </w:r>
      <w:proofErr w:type="spellEnd"/>
      <w:r>
        <w:t xml:space="preserve">- </w:t>
      </w:r>
      <w:proofErr w:type="spellStart"/>
      <w:r>
        <w:t>ceachtanna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bhulaíocht</w:t>
      </w:r>
      <w:proofErr w:type="spellEnd"/>
      <w:r>
        <w:t xml:space="preserve">/ am </w:t>
      </w:r>
      <w:proofErr w:type="spellStart"/>
      <w:r>
        <w:t>ciorcal</w:t>
      </w:r>
      <w:proofErr w:type="spellEnd"/>
      <w:r>
        <w:t xml:space="preserve">/ </w:t>
      </w:r>
      <w:proofErr w:type="spellStart"/>
      <w:r>
        <w:t>ról</w:t>
      </w:r>
      <w:proofErr w:type="spellEnd"/>
      <w:r>
        <w:t xml:space="preserve"> </w:t>
      </w:r>
      <w:proofErr w:type="spellStart"/>
      <w:r>
        <w:t>imirt</w:t>
      </w:r>
      <w:proofErr w:type="spellEnd"/>
      <w:r>
        <w:t xml:space="preserve"> &amp; </w:t>
      </w:r>
      <w:proofErr w:type="spellStart"/>
      <w:r>
        <w:t>rl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rang.</w:t>
      </w:r>
    </w:p>
    <w:p w14:paraId="2C22B315" w14:textId="62E0155E" w:rsidR="006107E3" w:rsidRDefault="006107E3">
      <w:pPr>
        <w:numPr>
          <w:ilvl w:val="0"/>
          <w:numId w:val="30"/>
        </w:numPr>
        <w:spacing w:line="276" w:lineRule="auto"/>
      </w:pPr>
      <w:proofErr w:type="spellStart"/>
      <w:r>
        <w:t>Má</w:t>
      </w:r>
      <w:proofErr w:type="spellEnd"/>
      <w:r>
        <w:t xml:space="preserve"> </w:t>
      </w:r>
      <w:proofErr w:type="spellStart"/>
      <w:r>
        <w:t>bhriseann</w:t>
      </w:r>
      <w:proofErr w:type="spellEnd"/>
      <w:r>
        <w:t xml:space="preserve"> an </w:t>
      </w:r>
      <w:proofErr w:type="spellStart"/>
      <w:r>
        <w:t>dalta</w:t>
      </w:r>
      <w:proofErr w:type="spellEnd"/>
      <w:r>
        <w:t xml:space="preserve"> an </w:t>
      </w:r>
      <w:proofErr w:type="spellStart"/>
      <w:r>
        <w:t>gealltanas</w:t>
      </w:r>
      <w:proofErr w:type="spellEnd"/>
      <w:r>
        <w:t xml:space="preserve"> </w:t>
      </w:r>
      <w:proofErr w:type="spellStart"/>
      <w:r>
        <w:t>cuirfear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tuismitheoirí</w:t>
      </w:r>
      <w:proofErr w:type="spellEnd"/>
      <w:r>
        <w:t>/</w:t>
      </w:r>
      <w:proofErr w:type="spellStart"/>
      <w:r>
        <w:t>caomhnóirí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príomhoide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proofErr w:type="gramStart"/>
      <w:r>
        <w:t>eolas</w:t>
      </w:r>
      <w:proofErr w:type="spellEnd"/>
      <w:r>
        <w:t>.(</w:t>
      </w:r>
      <w:proofErr w:type="gramEnd"/>
      <w:r>
        <w:t xml:space="preserve"> </w:t>
      </w:r>
      <w:proofErr w:type="spellStart"/>
      <w:r>
        <w:t>Ainmneacha</w:t>
      </w:r>
      <w:proofErr w:type="spellEnd"/>
      <w:r>
        <w:t xml:space="preserve"> </w:t>
      </w:r>
      <w:proofErr w:type="spellStart"/>
      <w:r>
        <w:t>Luaite</w:t>
      </w:r>
      <w:proofErr w:type="spellEnd"/>
      <w:r>
        <w:t>)</w:t>
      </w:r>
    </w:p>
    <w:p w14:paraId="4A3CFE3A" w14:textId="77777777" w:rsidR="006107E3" w:rsidRDefault="006107E3">
      <w:pPr>
        <w:numPr>
          <w:ilvl w:val="0"/>
          <w:numId w:val="30"/>
        </w:numPr>
        <w:spacing w:line="276" w:lineRule="auto"/>
      </w:pPr>
      <w:proofErr w:type="spellStart"/>
      <w:r>
        <w:t>Líonfaidh</w:t>
      </w:r>
      <w:proofErr w:type="spellEnd"/>
      <w:r>
        <w:t xml:space="preserve"> an </w:t>
      </w:r>
      <w:proofErr w:type="spellStart"/>
      <w:r>
        <w:t>múinteoir</w:t>
      </w:r>
      <w:proofErr w:type="spellEnd"/>
      <w:r>
        <w:t xml:space="preserve"> an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de </w:t>
      </w:r>
      <w:proofErr w:type="spellStart"/>
      <w:r>
        <w:t>Aguisín</w:t>
      </w:r>
      <w:proofErr w:type="spellEnd"/>
      <w:r>
        <w:t xml:space="preserve"> 3:(</w:t>
      </w:r>
      <w:proofErr w:type="spellStart"/>
      <w:r>
        <w:t>Boscaí</w:t>
      </w:r>
      <w:proofErr w:type="spellEnd"/>
      <w:r>
        <w:t xml:space="preserve"> 8-10) tar </w:t>
      </w:r>
      <w:proofErr w:type="spellStart"/>
      <w:r>
        <w:t>éis</w:t>
      </w:r>
      <w:proofErr w:type="spellEnd"/>
      <w:r>
        <w:t xml:space="preserve"> di/</w:t>
      </w:r>
      <w:proofErr w:type="spellStart"/>
      <w:r>
        <w:t>dó</w:t>
      </w:r>
      <w:proofErr w:type="spellEnd"/>
      <w:r>
        <w:t xml:space="preserve"> </w:t>
      </w:r>
      <w:proofErr w:type="spellStart"/>
      <w:r>
        <w:t>labhairt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daltaí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tuistí</w:t>
      </w:r>
      <w:proofErr w:type="spellEnd"/>
      <w:r>
        <w:t>.</w:t>
      </w:r>
    </w:p>
    <w:p w14:paraId="20F1C97E" w14:textId="7F512556" w:rsidR="006107E3" w:rsidRDefault="001F668D">
      <w:pPr>
        <w:numPr>
          <w:ilvl w:val="0"/>
          <w:numId w:val="30"/>
        </w:numPr>
        <w:spacing w:line="276" w:lineRule="auto"/>
      </w:pPr>
      <w:proofErr w:type="spellStart"/>
      <w:r>
        <w:t>Taobh</w:t>
      </w:r>
      <w:proofErr w:type="spellEnd"/>
      <w:r>
        <w:t xml:space="preserve"> </w:t>
      </w:r>
      <w:proofErr w:type="spellStart"/>
      <w:r>
        <w:t>istigh</w:t>
      </w:r>
      <w:proofErr w:type="spellEnd"/>
      <w:r w:rsidR="006107E3">
        <w:t xml:space="preserve"> de </w:t>
      </w:r>
      <w:proofErr w:type="gramStart"/>
      <w:r w:rsidR="006107E3">
        <w:t>20</w:t>
      </w:r>
      <w:proofErr w:type="gramEnd"/>
      <w:r w:rsidR="006107E3">
        <w:t xml:space="preserve"> </w:t>
      </w:r>
      <w:proofErr w:type="spellStart"/>
      <w:r w:rsidR="006107E3">
        <w:t>lá</w:t>
      </w:r>
      <w:proofErr w:type="spellEnd"/>
      <w:r w:rsidR="006107E3">
        <w:t xml:space="preserve"> t</w:t>
      </w:r>
      <w:r>
        <w:t xml:space="preserve">ar </w:t>
      </w:r>
      <w:proofErr w:type="spellStart"/>
      <w:r w:rsidR="006107E3">
        <w:t>éis</w:t>
      </w:r>
      <w:proofErr w:type="spellEnd"/>
      <w:r w:rsidR="006107E3">
        <w:t xml:space="preserve"> </w:t>
      </w:r>
      <w:proofErr w:type="spellStart"/>
      <w:r w:rsidR="006107E3">
        <w:t>tús</w:t>
      </w:r>
      <w:proofErr w:type="spellEnd"/>
      <w:r w:rsidR="006107E3">
        <w:t xml:space="preserve"> </w:t>
      </w:r>
      <w:proofErr w:type="spellStart"/>
      <w:r w:rsidR="006107E3">
        <w:t>phléigh</w:t>
      </w:r>
      <w:proofErr w:type="spellEnd"/>
      <w:r w:rsidR="006107E3">
        <w:t xml:space="preserve"> (leis </w:t>
      </w:r>
      <w:proofErr w:type="spellStart"/>
      <w:r w:rsidR="006107E3">
        <w:t>na</w:t>
      </w:r>
      <w:proofErr w:type="spellEnd"/>
      <w:r w:rsidR="006107E3">
        <w:t xml:space="preserve"> </w:t>
      </w:r>
      <w:proofErr w:type="spellStart"/>
      <w:r w:rsidR="006107E3">
        <w:t>tuismitheoirí</w:t>
      </w:r>
      <w:proofErr w:type="spellEnd"/>
      <w:r w:rsidR="006107E3">
        <w:t>/</w:t>
      </w:r>
      <w:proofErr w:type="spellStart"/>
      <w:r w:rsidR="006107E3">
        <w:t>caomhnóirí</w:t>
      </w:r>
      <w:proofErr w:type="spellEnd"/>
      <w:r w:rsidR="006107E3">
        <w:t xml:space="preserve">) </w:t>
      </w:r>
      <w:proofErr w:type="spellStart"/>
      <w:r w:rsidR="006107E3">
        <w:t>déanfar</w:t>
      </w:r>
      <w:proofErr w:type="spellEnd"/>
      <w:r w:rsidR="006107E3">
        <w:t xml:space="preserve"> </w:t>
      </w:r>
      <w:proofErr w:type="spellStart"/>
      <w:r w:rsidR="006107E3">
        <w:t>athbhreithniú</w:t>
      </w:r>
      <w:proofErr w:type="spellEnd"/>
      <w:r w:rsidR="006107E3">
        <w:t xml:space="preserve"> leis </w:t>
      </w:r>
      <w:proofErr w:type="gramStart"/>
      <w:r w:rsidR="006107E3">
        <w:t>an</w:t>
      </w:r>
      <w:proofErr w:type="gramEnd"/>
      <w:r w:rsidR="006107E3">
        <w:t xml:space="preserve"> </w:t>
      </w:r>
      <w:proofErr w:type="spellStart"/>
      <w:r w:rsidR="006107E3">
        <w:t>dalta</w:t>
      </w:r>
      <w:proofErr w:type="spellEnd"/>
      <w:r w:rsidR="006107E3">
        <w:t xml:space="preserve"> </w:t>
      </w:r>
      <w:proofErr w:type="spellStart"/>
      <w:r w:rsidR="006107E3">
        <w:t>agus</w:t>
      </w:r>
      <w:proofErr w:type="spellEnd"/>
      <w:r>
        <w:t xml:space="preserve"> an</w:t>
      </w:r>
      <w:r w:rsidR="006107E3">
        <w:t xml:space="preserve"> </w:t>
      </w:r>
      <w:proofErr w:type="spellStart"/>
      <w:r w:rsidR="006107E3">
        <w:t>tui</w:t>
      </w:r>
      <w:r>
        <w:t>smitheoir</w:t>
      </w:r>
      <w:proofErr w:type="spellEnd"/>
      <w:r w:rsidR="006107E3">
        <w:t xml:space="preserve"> le </w:t>
      </w:r>
      <w:proofErr w:type="spellStart"/>
      <w:r w:rsidR="006107E3">
        <w:t>cinneadh</w:t>
      </w:r>
      <w:proofErr w:type="spellEnd"/>
      <w:r w:rsidR="006107E3">
        <w:t xml:space="preserve"> a </w:t>
      </w:r>
      <w:proofErr w:type="spellStart"/>
      <w:r w:rsidR="006107E3">
        <w:t>dhéanamh</w:t>
      </w:r>
      <w:proofErr w:type="spellEnd"/>
      <w:r w:rsidR="006107E3">
        <w:t xml:space="preserve"> go </w:t>
      </w:r>
      <w:proofErr w:type="spellStart"/>
      <w:r w:rsidR="006107E3">
        <w:t>bhfuil</w:t>
      </w:r>
      <w:proofErr w:type="spellEnd"/>
      <w:r w:rsidR="006107E3">
        <w:t xml:space="preserve"> </w:t>
      </w:r>
      <w:proofErr w:type="spellStart"/>
      <w:r w:rsidR="006107E3">
        <w:t>deireadh</w:t>
      </w:r>
      <w:proofErr w:type="spellEnd"/>
      <w:r w:rsidR="006107E3">
        <w:t xml:space="preserve"> </w:t>
      </w:r>
      <w:proofErr w:type="spellStart"/>
      <w:r w:rsidR="006107E3">
        <w:t>tagtha</w:t>
      </w:r>
      <w:proofErr w:type="spellEnd"/>
      <w:r w:rsidR="006107E3">
        <w:t xml:space="preserve"> leis an </w:t>
      </w:r>
      <w:proofErr w:type="spellStart"/>
      <w:r w:rsidR="006107E3">
        <w:t>iompraíocht</w:t>
      </w:r>
      <w:proofErr w:type="spellEnd"/>
      <w:r w:rsidR="006107E3">
        <w:t xml:space="preserve"> </w:t>
      </w:r>
      <w:proofErr w:type="spellStart"/>
      <w:r w:rsidR="006107E3">
        <w:t>bhulaíochta</w:t>
      </w:r>
      <w:proofErr w:type="spellEnd"/>
      <w:r w:rsidR="006107E3">
        <w:t xml:space="preserve">. </w:t>
      </w:r>
      <w:proofErr w:type="spellStart"/>
      <w:r w:rsidR="006107E3">
        <w:t>Cláróidh</w:t>
      </w:r>
      <w:proofErr w:type="spellEnd"/>
      <w:r w:rsidR="006107E3">
        <w:t xml:space="preserve"> an </w:t>
      </w:r>
      <w:proofErr w:type="spellStart"/>
      <w:r w:rsidR="006107E3">
        <w:t>múinteoir</w:t>
      </w:r>
      <w:proofErr w:type="spellEnd"/>
      <w:r w:rsidR="006107E3">
        <w:t xml:space="preserve"> é </w:t>
      </w:r>
      <w:proofErr w:type="spellStart"/>
      <w:r w:rsidR="006107E3">
        <w:t>seo</w:t>
      </w:r>
      <w:proofErr w:type="spellEnd"/>
      <w:r w:rsidR="006107E3">
        <w:t xml:space="preserve"> </w:t>
      </w:r>
      <w:proofErr w:type="spellStart"/>
      <w:r w:rsidR="006107E3">
        <w:t>ar</w:t>
      </w:r>
      <w:proofErr w:type="spellEnd"/>
      <w:r w:rsidR="006107E3">
        <w:t xml:space="preserve"> an </w:t>
      </w:r>
      <w:proofErr w:type="spellStart"/>
      <w:r w:rsidR="006107E3">
        <w:t>bhfoirm</w:t>
      </w:r>
      <w:proofErr w:type="spellEnd"/>
      <w:r w:rsidR="006107E3">
        <w:t xml:space="preserve"> </w:t>
      </w:r>
      <w:proofErr w:type="spellStart"/>
      <w:r w:rsidR="006107E3">
        <w:t>Aguisín</w:t>
      </w:r>
      <w:proofErr w:type="spellEnd"/>
      <w:r w:rsidR="006107E3">
        <w:t xml:space="preserve"> 3 </w:t>
      </w:r>
      <w:proofErr w:type="gramStart"/>
      <w:r w:rsidR="006107E3">
        <w:t xml:space="preserve">( </w:t>
      </w:r>
      <w:proofErr w:type="spellStart"/>
      <w:r w:rsidR="006107E3">
        <w:t>Boscaí</w:t>
      </w:r>
      <w:proofErr w:type="spellEnd"/>
      <w:proofErr w:type="gramEnd"/>
      <w:r w:rsidR="006107E3">
        <w:t xml:space="preserve"> 11,12 &amp;13)</w:t>
      </w:r>
    </w:p>
    <w:p w14:paraId="76CBB91E" w14:textId="77777777" w:rsidR="006107E3" w:rsidRDefault="006107E3">
      <w:pPr>
        <w:numPr>
          <w:ilvl w:val="0"/>
          <w:numId w:val="30"/>
        </w:numPr>
        <w:spacing w:line="276" w:lineRule="auto"/>
      </w:pPr>
      <w:proofErr w:type="spellStart"/>
      <w:r>
        <w:t>Coinnítear</w:t>
      </w:r>
      <w:proofErr w:type="spellEnd"/>
      <w:r>
        <w:t xml:space="preserve"> an </w:t>
      </w:r>
      <w:proofErr w:type="spellStart"/>
      <w:r>
        <w:t>fhoirm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gcomhad</w:t>
      </w:r>
      <w:proofErr w:type="spellEnd"/>
      <w:r>
        <w:t xml:space="preserve"> an </w:t>
      </w:r>
      <w:proofErr w:type="spellStart"/>
      <w:r>
        <w:t>dalta</w:t>
      </w:r>
      <w:proofErr w:type="spellEnd"/>
      <w:r>
        <w:t xml:space="preserve"> le </w:t>
      </w:r>
      <w:proofErr w:type="spellStart"/>
      <w:r>
        <w:t>dul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t>gcéad</w:t>
      </w:r>
      <w:proofErr w:type="spellEnd"/>
      <w:r>
        <w:t xml:space="preserve"> </w:t>
      </w:r>
      <w:proofErr w:type="spellStart"/>
      <w:r>
        <w:t>mhúinteoir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tugtar</w:t>
      </w:r>
      <w:proofErr w:type="spellEnd"/>
      <w:r>
        <w:t xml:space="preserve"> </w:t>
      </w:r>
      <w:proofErr w:type="spellStart"/>
      <w:r>
        <w:t>cóip</w:t>
      </w:r>
      <w:proofErr w:type="spellEnd"/>
      <w:r>
        <w:t xml:space="preserve"> don </w:t>
      </w:r>
      <w:proofErr w:type="spellStart"/>
      <w:r>
        <w:t>phríomhoide</w:t>
      </w:r>
      <w:proofErr w:type="spellEnd"/>
      <w:r>
        <w:t>.</w:t>
      </w:r>
    </w:p>
    <w:p w14:paraId="0089A5A5" w14:textId="77777777" w:rsidR="006107E3" w:rsidRPr="006107E3" w:rsidRDefault="006107E3">
      <w:pPr>
        <w:numPr>
          <w:ilvl w:val="0"/>
          <w:numId w:val="30"/>
        </w:numPr>
        <w:spacing w:line="276" w:lineRule="auto"/>
      </w:pPr>
      <w:r w:rsidRPr="006107E3">
        <w:t xml:space="preserve">Muna </w:t>
      </w:r>
      <w:proofErr w:type="spellStart"/>
      <w:r w:rsidRPr="006107E3">
        <w:t>bhfuil</w:t>
      </w:r>
      <w:proofErr w:type="spellEnd"/>
      <w:r w:rsidRPr="006107E3">
        <w:t xml:space="preserve"> an </w:t>
      </w:r>
      <w:proofErr w:type="spellStart"/>
      <w:r w:rsidRPr="006107E3">
        <w:t>múinteoir</w:t>
      </w:r>
      <w:proofErr w:type="spellEnd"/>
      <w:r w:rsidRPr="006107E3">
        <w:t xml:space="preserve"> </w:t>
      </w:r>
      <w:proofErr w:type="spellStart"/>
      <w:r w:rsidRPr="006107E3">
        <w:t>sásta</w:t>
      </w:r>
      <w:proofErr w:type="spellEnd"/>
      <w:r w:rsidRPr="006107E3">
        <w:t xml:space="preserve"> go </w:t>
      </w:r>
      <w:proofErr w:type="spellStart"/>
      <w:r w:rsidRPr="006107E3">
        <w:t>bhfuil</w:t>
      </w:r>
      <w:proofErr w:type="spellEnd"/>
      <w:r w:rsidRPr="006107E3">
        <w:t xml:space="preserve"> </w:t>
      </w:r>
      <w:proofErr w:type="spellStart"/>
      <w:r w:rsidRPr="006107E3">
        <w:t>réiteach</w:t>
      </w:r>
      <w:proofErr w:type="spellEnd"/>
      <w:r w:rsidRPr="006107E3">
        <w:t xml:space="preserve"> </w:t>
      </w:r>
      <w:proofErr w:type="spellStart"/>
      <w:r w:rsidRPr="006107E3">
        <w:t>ar</w:t>
      </w:r>
      <w:proofErr w:type="spellEnd"/>
      <w:r w:rsidRPr="006107E3">
        <w:t xml:space="preserve"> an </w:t>
      </w:r>
      <w:proofErr w:type="spellStart"/>
      <w:r w:rsidRPr="006107E3">
        <w:t>scéal</w:t>
      </w:r>
      <w:proofErr w:type="spellEnd"/>
      <w:r w:rsidRPr="006107E3">
        <w:t xml:space="preserve"> tar </w:t>
      </w:r>
      <w:proofErr w:type="spellStart"/>
      <w:r w:rsidRPr="006107E3">
        <w:t>éis</w:t>
      </w:r>
      <w:proofErr w:type="spellEnd"/>
      <w:r w:rsidRPr="006107E3">
        <w:t xml:space="preserve"> 20 Lá </w:t>
      </w:r>
      <w:proofErr w:type="spellStart"/>
      <w:r w:rsidRPr="006107E3">
        <w:t>scoile</w:t>
      </w:r>
      <w:proofErr w:type="spellEnd"/>
      <w:r w:rsidRPr="006107E3">
        <w:t xml:space="preserve"> </w:t>
      </w:r>
      <w:proofErr w:type="spellStart"/>
      <w:r w:rsidRPr="006107E3">
        <w:t>cuirtear</w:t>
      </w:r>
      <w:proofErr w:type="spellEnd"/>
      <w:r w:rsidRPr="006107E3">
        <w:t xml:space="preserve"> an </w:t>
      </w:r>
      <w:proofErr w:type="spellStart"/>
      <w:r w:rsidRPr="006107E3">
        <w:t>Príomhoide</w:t>
      </w:r>
      <w:proofErr w:type="spellEnd"/>
      <w:r w:rsidRPr="006107E3">
        <w:t xml:space="preserve"> </w:t>
      </w:r>
      <w:proofErr w:type="spellStart"/>
      <w:r w:rsidRPr="006107E3">
        <w:t>ar</w:t>
      </w:r>
      <w:proofErr w:type="spellEnd"/>
      <w:r w:rsidRPr="006107E3">
        <w:t xml:space="preserve"> an </w:t>
      </w:r>
      <w:proofErr w:type="spellStart"/>
      <w:r w:rsidRPr="006107E3">
        <w:t>eolas</w:t>
      </w:r>
      <w:proofErr w:type="spellEnd"/>
      <w:r w:rsidRPr="006107E3">
        <w:t xml:space="preserve"> </w:t>
      </w:r>
      <w:proofErr w:type="spellStart"/>
      <w:r w:rsidRPr="006107E3">
        <w:t>agus</w:t>
      </w:r>
      <w:proofErr w:type="spellEnd"/>
      <w:r w:rsidRPr="006107E3">
        <w:t xml:space="preserve"> </w:t>
      </w:r>
      <w:proofErr w:type="spellStart"/>
      <w:r w:rsidRPr="006107E3">
        <w:t>déantar</w:t>
      </w:r>
      <w:proofErr w:type="spellEnd"/>
      <w:r w:rsidRPr="006107E3">
        <w:t xml:space="preserve"> </w:t>
      </w:r>
      <w:proofErr w:type="spellStart"/>
      <w:r w:rsidRPr="006107E3">
        <w:t>nóta</w:t>
      </w:r>
      <w:proofErr w:type="spellEnd"/>
      <w:r w:rsidRPr="006107E3">
        <w:t xml:space="preserve"> </w:t>
      </w:r>
      <w:proofErr w:type="spellStart"/>
      <w:r w:rsidRPr="006107E3">
        <w:t>dó</w:t>
      </w:r>
      <w:proofErr w:type="spellEnd"/>
      <w:r w:rsidRPr="006107E3">
        <w:t xml:space="preserve"> do </w:t>
      </w:r>
      <w:proofErr w:type="spellStart"/>
      <w:r w:rsidRPr="006107E3">
        <w:t>Chruinnithe</w:t>
      </w:r>
      <w:proofErr w:type="spellEnd"/>
      <w:r w:rsidRPr="006107E3">
        <w:t xml:space="preserve"> Bord </w:t>
      </w:r>
      <w:proofErr w:type="spellStart"/>
      <w:r w:rsidRPr="006107E3">
        <w:t>Bainistíochta</w:t>
      </w:r>
      <w:proofErr w:type="spellEnd"/>
      <w:r w:rsidRPr="006107E3">
        <w:t>.</w:t>
      </w:r>
    </w:p>
    <w:p w14:paraId="3BA4543A" w14:textId="77777777" w:rsidR="006107E3" w:rsidRPr="006107E3" w:rsidRDefault="006107E3">
      <w:pPr>
        <w:numPr>
          <w:ilvl w:val="0"/>
          <w:numId w:val="30"/>
        </w:numPr>
        <w:spacing w:line="276" w:lineRule="auto"/>
      </w:pPr>
      <w:proofErr w:type="spellStart"/>
      <w:r w:rsidRPr="006107E3">
        <w:t>Má</w:t>
      </w:r>
      <w:proofErr w:type="spellEnd"/>
      <w:r w:rsidRPr="006107E3">
        <w:t xml:space="preserve"> </w:t>
      </w:r>
      <w:proofErr w:type="spellStart"/>
      <w:r w:rsidRPr="006107E3">
        <w:t>bhristear</w:t>
      </w:r>
      <w:proofErr w:type="spellEnd"/>
      <w:r w:rsidRPr="006107E3">
        <w:t xml:space="preserve"> an </w:t>
      </w:r>
      <w:proofErr w:type="spellStart"/>
      <w:proofErr w:type="gramStart"/>
      <w:r w:rsidRPr="006107E3">
        <w:t>darna</w:t>
      </w:r>
      <w:proofErr w:type="spellEnd"/>
      <w:r w:rsidRPr="006107E3">
        <w:t xml:space="preserve">  </w:t>
      </w:r>
      <w:proofErr w:type="spellStart"/>
      <w:r w:rsidRPr="006107E3">
        <w:t>ghealltanas</w:t>
      </w:r>
      <w:proofErr w:type="spellEnd"/>
      <w:proofErr w:type="gramEnd"/>
      <w:r w:rsidRPr="006107E3">
        <w:t xml:space="preserve"> </w:t>
      </w:r>
      <w:proofErr w:type="spellStart"/>
      <w:r w:rsidRPr="006107E3">
        <w:t>déanfar</w:t>
      </w:r>
      <w:proofErr w:type="spellEnd"/>
      <w:r w:rsidRPr="006107E3">
        <w:t xml:space="preserve"> </w:t>
      </w:r>
      <w:proofErr w:type="spellStart"/>
      <w:r w:rsidRPr="006107E3">
        <w:t>cómhrá</w:t>
      </w:r>
      <w:proofErr w:type="spellEnd"/>
      <w:r w:rsidRPr="006107E3">
        <w:t xml:space="preserve"> leis </w:t>
      </w:r>
      <w:proofErr w:type="gramStart"/>
      <w:r w:rsidRPr="006107E3">
        <w:t xml:space="preserve">an  </w:t>
      </w:r>
      <w:proofErr w:type="spellStart"/>
      <w:r w:rsidRPr="006107E3">
        <w:t>bPríomhoide</w:t>
      </w:r>
      <w:proofErr w:type="spellEnd"/>
      <w:proofErr w:type="gramEnd"/>
      <w:r w:rsidRPr="006107E3">
        <w:t xml:space="preserve"> </w:t>
      </w:r>
      <w:proofErr w:type="spellStart"/>
      <w:r w:rsidRPr="006107E3">
        <w:t>maidir</w:t>
      </w:r>
      <w:proofErr w:type="spellEnd"/>
      <w:r w:rsidRPr="006107E3">
        <w:t xml:space="preserve"> leis an </w:t>
      </w:r>
      <w:proofErr w:type="spellStart"/>
      <w:r w:rsidRPr="006107E3">
        <w:t>gCód</w:t>
      </w:r>
      <w:proofErr w:type="spellEnd"/>
      <w:r w:rsidRPr="006107E3">
        <w:t xml:space="preserve"> </w:t>
      </w:r>
      <w:proofErr w:type="spellStart"/>
      <w:r w:rsidRPr="006107E3">
        <w:t>Smachta</w:t>
      </w:r>
      <w:proofErr w:type="spellEnd"/>
      <w:r w:rsidRPr="006107E3">
        <w:t>.</w:t>
      </w:r>
    </w:p>
    <w:p w14:paraId="2A401222" w14:textId="5E8DDA33" w:rsidR="006107E3" w:rsidRPr="006107E3" w:rsidRDefault="006107E3">
      <w:pPr>
        <w:numPr>
          <w:ilvl w:val="0"/>
          <w:numId w:val="30"/>
        </w:numPr>
        <w:spacing w:line="276" w:lineRule="auto"/>
      </w:pPr>
      <w:r w:rsidRPr="006107E3">
        <w:t xml:space="preserve">Muna </w:t>
      </w:r>
      <w:proofErr w:type="spellStart"/>
      <w:r w:rsidRPr="006107E3">
        <w:t>bhfuil</w:t>
      </w:r>
      <w:proofErr w:type="spellEnd"/>
      <w:r w:rsidRPr="006107E3">
        <w:t xml:space="preserve"> </w:t>
      </w:r>
      <w:proofErr w:type="spellStart"/>
      <w:r w:rsidRPr="006107E3">
        <w:t>tuismitheoir</w:t>
      </w:r>
      <w:proofErr w:type="spellEnd"/>
      <w:r w:rsidRPr="006107E3">
        <w:t xml:space="preserve"> </w:t>
      </w:r>
      <w:proofErr w:type="spellStart"/>
      <w:r w:rsidRPr="006107E3">
        <w:t>sásta</w:t>
      </w:r>
      <w:proofErr w:type="spellEnd"/>
      <w:r w:rsidRPr="006107E3">
        <w:t xml:space="preserve"> </w:t>
      </w:r>
      <w:proofErr w:type="spellStart"/>
      <w:r w:rsidRPr="006107E3">
        <w:t>iarrfar</w:t>
      </w:r>
      <w:proofErr w:type="spellEnd"/>
      <w:r w:rsidRPr="006107E3">
        <w:t xml:space="preserve"> </w:t>
      </w:r>
      <w:proofErr w:type="spellStart"/>
      <w:r w:rsidRPr="006107E3">
        <w:t>orthu</w:t>
      </w:r>
      <w:proofErr w:type="spellEnd"/>
      <w:r w:rsidRPr="006107E3">
        <w:t xml:space="preserve"> </w:t>
      </w:r>
      <w:proofErr w:type="spellStart"/>
      <w:r w:rsidRPr="006107E3">
        <w:t>dul</w:t>
      </w:r>
      <w:proofErr w:type="spellEnd"/>
      <w:r w:rsidRPr="006107E3">
        <w:t xml:space="preserve"> </w:t>
      </w:r>
      <w:proofErr w:type="spellStart"/>
      <w:proofErr w:type="gramStart"/>
      <w:r w:rsidRPr="006107E3">
        <w:t>thríd</w:t>
      </w:r>
      <w:proofErr w:type="spellEnd"/>
      <w:r w:rsidRPr="006107E3">
        <w:t xml:space="preserve">  </w:t>
      </w:r>
      <w:proofErr w:type="spellStart"/>
      <w:r w:rsidRPr="006107E3">
        <w:t>Nósanna</w:t>
      </w:r>
      <w:proofErr w:type="spellEnd"/>
      <w:proofErr w:type="gramEnd"/>
      <w:r w:rsidRPr="006107E3">
        <w:t xml:space="preserve"> </w:t>
      </w:r>
      <w:proofErr w:type="spellStart"/>
      <w:r w:rsidRPr="006107E3">
        <w:t>Imeachta</w:t>
      </w:r>
      <w:proofErr w:type="spellEnd"/>
      <w:r w:rsidRPr="006107E3">
        <w:t xml:space="preserve"> </w:t>
      </w:r>
      <w:proofErr w:type="spellStart"/>
      <w:r w:rsidRPr="006107E3">
        <w:t>Gearráin</w:t>
      </w:r>
      <w:proofErr w:type="spellEnd"/>
      <w:r w:rsidRPr="006107E3">
        <w:t xml:space="preserve"> </w:t>
      </w:r>
      <w:proofErr w:type="spellStart"/>
      <w:r w:rsidRPr="006107E3">
        <w:t>na</w:t>
      </w:r>
      <w:proofErr w:type="spellEnd"/>
      <w:r w:rsidRPr="006107E3">
        <w:t xml:space="preserve"> </w:t>
      </w:r>
      <w:proofErr w:type="spellStart"/>
      <w:r w:rsidRPr="006107E3">
        <w:t>Scoile</w:t>
      </w:r>
      <w:proofErr w:type="spellEnd"/>
      <w:r w:rsidRPr="006107E3">
        <w:t>.</w:t>
      </w:r>
    </w:p>
    <w:p w14:paraId="131D88D3" w14:textId="67124070" w:rsidR="00166913" w:rsidRPr="006F7982" w:rsidRDefault="006107E3">
      <w:pPr>
        <w:numPr>
          <w:ilvl w:val="0"/>
          <w:numId w:val="30"/>
        </w:numPr>
        <w:spacing w:line="276" w:lineRule="auto"/>
      </w:pPr>
      <w:r w:rsidRPr="006107E3">
        <w:t xml:space="preserve">Muna </w:t>
      </w:r>
      <w:proofErr w:type="spellStart"/>
      <w:r w:rsidRPr="006107E3">
        <w:t>bhfuil</w:t>
      </w:r>
      <w:proofErr w:type="spellEnd"/>
      <w:r w:rsidRPr="006107E3">
        <w:t xml:space="preserve"> </w:t>
      </w:r>
      <w:proofErr w:type="spellStart"/>
      <w:r w:rsidRPr="006107E3">
        <w:t>tuismitheoirí</w:t>
      </w:r>
      <w:proofErr w:type="spellEnd"/>
      <w:r w:rsidRPr="006107E3">
        <w:t xml:space="preserve"> /</w:t>
      </w:r>
      <w:proofErr w:type="spellStart"/>
      <w:r w:rsidRPr="006107E3">
        <w:t>caomhnóirí</w:t>
      </w:r>
      <w:proofErr w:type="spellEnd"/>
      <w:r w:rsidRPr="006107E3">
        <w:t xml:space="preserve"> </w:t>
      </w:r>
      <w:proofErr w:type="spellStart"/>
      <w:r w:rsidRPr="006107E3">
        <w:t>fós</w:t>
      </w:r>
      <w:proofErr w:type="spellEnd"/>
      <w:r w:rsidRPr="006107E3">
        <w:t xml:space="preserve"> </w:t>
      </w:r>
      <w:proofErr w:type="spellStart"/>
      <w:r w:rsidRPr="006107E3">
        <w:t>sásta</w:t>
      </w:r>
      <w:proofErr w:type="spellEnd"/>
      <w:r w:rsidRPr="006107E3">
        <w:t xml:space="preserve"> </w:t>
      </w:r>
      <w:proofErr w:type="spellStart"/>
      <w:r w:rsidRPr="006107E3">
        <w:t>iarrfar</w:t>
      </w:r>
      <w:proofErr w:type="spellEnd"/>
      <w:r w:rsidRPr="006107E3">
        <w:t xml:space="preserve"> </w:t>
      </w:r>
      <w:proofErr w:type="spellStart"/>
      <w:r w:rsidRPr="006107E3">
        <w:t>orthu</w:t>
      </w:r>
      <w:proofErr w:type="spellEnd"/>
      <w:r w:rsidRPr="006107E3">
        <w:t xml:space="preserve"> </w:t>
      </w:r>
      <w:proofErr w:type="spellStart"/>
      <w:r w:rsidRPr="006107E3">
        <w:t>dul</w:t>
      </w:r>
      <w:proofErr w:type="spellEnd"/>
      <w:r w:rsidRPr="006107E3">
        <w:t xml:space="preserve"> </w:t>
      </w:r>
      <w:proofErr w:type="spellStart"/>
      <w:r w:rsidRPr="006107E3">
        <w:t>chuig</w:t>
      </w:r>
      <w:proofErr w:type="spellEnd"/>
      <w:r w:rsidRPr="006107E3">
        <w:t xml:space="preserve"> </w:t>
      </w:r>
      <w:proofErr w:type="spellStart"/>
      <w:r w:rsidRPr="006107E3">
        <w:t>Ombudóir</w:t>
      </w:r>
      <w:proofErr w:type="spellEnd"/>
      <w:r w:rsidRPr="006107E3">
        <w:t xml:space="preserve"> </w:t>
      </w:r>
      <w:proofErr w:type="spellStart"/>
      <w:r w:rsidRPr="006107E3">
        <w:t>na</w:t>
      </w:r>
      <w:proofErr w:type="spellEnd"/>
      <w:r w:rsidRPr="006107E3">
        <w:t xml:space="preserve"> </w:t>
      </w:r>
      <w:proofErr w:type="spellStart"/>
      <w:r w:rsidRPr="006107E3">
        <w:t>Leana</w:t>
      </w:r>
      <w:r w:rsidR="006F7982">
        <w:t>í</w:t>
      </w:r>
      <w:proofErr w:type="spellEnd"/>
      <w:r w:rsidR="001F668D">
        <w:t>.</w:t>
      </w:r>
    </w:p>
    <w:p w14:paraId="686949AF" w14:textId="77777777" w:rsidR="00166913" w:rsidRDefault="00166913" w:rsidP="00166913">
      <w:pPr>
        <w:pStyle w:val="BodyText"/>
        <w:spacing w:before="11"/>
        <w:rPr>
          <w:sz w:val="14"/>
        </w:rPr>
      </w:pPr>
    </w:p>
    <w:tbl>
      <w:tblPr>
        <w:tblW w:w="0" w:type="auto"/>
        <w:tblInd w:w="154" w:type="dxa"/>
        <w:tblBorders>
          <w:top w:val="single" w:sz="18" w:space="0" w:color="005951"/>
          <w:left w:val="single" w:sz="18" w:space="0" w:color="005951"/>
          <w:bottom w:val="single" w:sz="18" w:space="0" w:color="005951"/>
          <w:right w:val="single" w:sz="18" w:space="0" w:color="005951"/>
          <w:insideH w:val="single" w:sz="18" w:space="0" w:color="005951"/>
          <w:insideV w:val="single" w:sz="18" w:space="0" w:color="00595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  <w:gridCol w:w="2549"/>
        <w:gridCol w:w="3620"/>
      </w:tblGrid>
      <w:tr w:rsidR="00166913" w14:paraId="55B6B356" w14:textId="77777777" w:rsidTr="008B44E2">
        <w:trPr>
          <w:trHeight w:val="665"/>
        </w:trPr>
        <w:tc>
          <w:tcPr>
            <w:tcW w:w="2549" w:type="dxa"/>
            <w:tcBorders>
              <w:bottom w:val="single" w:sz="8" w:space="0" w:color="005951"/>
              <w:right w:val="single" w:sz="8" w:space="0" w:color="005951"/>
            </w:tcBorders>
          </w:tcPr>
          <w:p w14:paraId="004BFBDF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9" w:type="dxa"/>
            <w:tcBorders>
              <w:left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7E0A4C36" w14:textId="77777777" w:rsidR="00166913" w:rsidRDefault="00166913" w:rsidP="008B44E2">
            <w:pPr>
              <w:pStyle w:val="TableParagraph"/>
              <w:spacing w:before="17"/>
              <w:ind w:left="76"/>
            </w:pPr>
            <w:r>
              <w:rPr>
                <w:color w:val="231F20"/>
              </w:rPr>
              <w:t>Dáta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Chomhairliúcháin</w:t>
            </w:r>
          </w:p>
        </w:tc>
        <w:tc>
          <w:tcPr>
            <w:tcW w:w="3620" w:type="dxa"/>
            <w:tcBorders>
              <w:left w:val="single" w:sz="8" w:space="0" w:color="005951"/>
              <w:bottom w:val="single" w:sz="8" w:space="0" w:color="005951"/>
            </w:tcBorders>
          </w:tcPr>
          <w:p w14:paraId="6C1AA848" w14:textId="77777777" w:rsidR="00166913" w:rsidRDefault="00166913" w:rsidP="008B44E2">
            <w:pPr>
              <w:pStyle w:val="TableParagraph"/>
              <w:spacing w:before="17"/>
              <w:ind w:left="77"/>
            </w:pPr>
            <w:r>
              <w:rPr>
                <w:color w:val="231F20"/>
              </w:rPr>
              <w:t>Modh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2"/>
              </w:rPr>
              <w:t>comhairliúcháin</w:t>
            </w:r>
          </w:p>
        </w:tc>
      </w:tr>
      <w:tr w:rsidR="00166913" w14:paraId="4E94ECF1" w14:textId="77777777" w:rsidTr="008B44E2">
        <w:trPr>
          <w:trHeight w:val="678"/>
        </w:trPr>
        <w:tc>
          <w:tcPr>
            <w:tcW w:w="2549" w:type="dxa"/>
            <w:tcBorders>
              <w:top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5D0ADAB5" w14:textId="77777777" w:rsidR="00166913" w:rsidRDefault="00166913" w:rsidP="008B44E2">
            <w:pPr>
              <w:pStyle w:val="TableParagraph"/>
              <w:spacing w:before="20"/>
              <w:ind w:left="74"/>
            </w:pPr>
            <w:r>
              <w:rPr>
                <w:color w:val="231F20"/>
              </w:rPr>
              <w:t>Foireann</w:t>
            </w:r>
            <w:r>
              <w:rPr>
                <w:color w:val="231F20"/>
                <w:spacing w:val="-13"/>
              </w:rPr>
              <w:t xml:space="preserve"> </w:t>
            </w:r>
            <w:r>
              <w:rPr>
                <w:color w:val="231F20"/>
              </w:rPr>
              <w:t>na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  <w:spacing w:val="-2"/>
              </w:rPr>
              <w:t>Scoile</w:t>
            </w:r>
          </w:p>
        </w:tc>
        <w:tc>
          <w:tcPr>
            <w:tcW w:w="2549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04754440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16/06/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25</w:t>
            </w:r>
          </w:p>
          <w:p w14:paraId="21C7ED58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15/01/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25</w:t>
            </w:r>
          </w:p>
          <w:p w14:paraId="0DE91540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0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</w:tcBorders>
          </w:tcPr>
          <w:p w14:paraId="41E0E847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</w:t>
            </w:r>
            <w:r>
              <w:rPr>
                <w:rFonts w:ascii="Times New Roman"/>
              </w:rPr>
              <w:t>é</w:t>
            </w:r>
            <w:r>
              <w:rPr>
                <w:rFonts w:ascii="Times New Roman"/>
              </w:rPr>
              <w:t>amhobair d</w:t>
            </w:r>
            <w:r>
              <w:rPr>
                <w:rFonts w:ascii="Times New Roman"/>
              </w:rPr>
              <w:t>é</w:t>
            </w:r>
            <w:r>
              <w:rPr>
                <w:rFonts w:ascii="Times New Roman"/>
              </w:rPr>
              <w:t>anta ag ball den FBI.</w:t>
            </w:r>
          </w:p>
          <w:p w14:paraId="5000D4C5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Foireann Bainist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>ochta Inmhe</w:t>
            </w:r>
            <w:r>
              <w:rPr>
                <w:rFonts w:ascii="Times New Roman"/>
              </w:rPr>
              <w:t>á</w:t>
            </w:r>
            <w:r>
              <w:rPr>
                <w:rFonts w:ascii="Times New Roman"/>
              </w:rPr>
              <w:t>nach Cruinni</w:t>
            </w:r>
            <w:r>
              <w:rPr>
                <w:rFonts w:ascii="Times New Roman"/>
              </w:rPr>
              <w:t>ú</w:t>
            </w:r>
            <w:r>
              <w:rPr>
                <w:rFonts w:ascii="Times New Roman"/>
              </w:rPr>
              <w:t xml:space="preserve"> Foirne(Leath lae) Inni</w:t>
            </w:r>
            <w:r>
              <w:rPr>
                <w:rFonts w:ascii="Times New Roman"/>
              </w:rPr>
              <w:t>ú</w:t>
            </w:r>
            <w:r>
              <w:rPr>
                <w:rFonts w:ascii="Times New Roman"/>
              </w:rPr>
              <w:t>chadh d</w:t>
            </w:r>
            <w:r>
              <w:rPr>
                <w:rFonts w:ascii="Times New Roman"/>
              </w:rPr>
              <w:t>é</w:t>
            </w:r>
            <w:r>
              <w:rPr>
                <w:rFonts w:ascii="Times New Roman"/>
              </w:rPr>
              <w:t>anta ar an bpolasa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 xml:space="preserve"> Frithbhula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>ochta/B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 xml:space="preserve"> Cine</w:t>
            </w:r>
            <w:r>
              <w:rPr>
                <w:rFonts w:ascii="Times New Roman"/>
              </w:rPr>
              <w:t>á</w:t>
            </w:r>
            <w:r>
              <w:rPr>
                <w:rFonts w:ascii="Times New Roman"/>
              </w:rPr>
              <w:t>lta.</w:t>
            </w:r>
          </w:p>
          <w:p w14:paraId="6C3BD630" w14:textId="34F0B31E" w:rsidR="006F7982" w:rsidRDefault="006F7982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Ar drive roinnte na scoile</w:t>
            </w:r>
          </w:p>
        </w:tc>
      </w:tr>
      <w:tr w:rsidR="00166913" w14:paraId="5AF48E70" w14:textId="77777777" w:rsidTr="008B44E2">
        <w:trPr>
          <w:trHeight w:val="678"/>
        </w:trPr>
        <w:tc>
          <w:tcPr>
            <w:tcW w:w="2549" w:type="dxa"/>
            <w:tcBorders>
              <w:top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4252BCFB" w14:textId="77777777" w:rsidR="00166913" w:rsidRDefault="00166913" w:rsidP="008B44E2">
            <w:pPr>
              <w:pStyle w:val="TableParagraph"/>
              <w:spacing w:before="20"/>
              <w:ind w:left="74"/>
            </w:pPr>
            <w:r>
              <w:rPr>
                <w:color w:val="231F20"/>
                <w:spacing w:val="-2"/>
              </w:rPr>
              <w:t>Scoláirí</w:t>
            </w:r>
          </w:p>
        </w:tc>
        <w:tc>
          <w:tcPr>
            <w:tcW w:w="2549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7B28C471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23/06/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25</w:t>
            </w:r>
          </w:p>
          <w:p w14:paraId="66052C64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2/09/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25</w:t>
            </w:r>
          </w:p>
        </w:tc>
        <w:tc>
          <w:tcPr>
            <w:tcW w:w="3620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</w:tcBorders>
          </w:tcPr>
          <w:p w14:paraId="6F84F694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Pr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>omhtheachtaireachta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 xml:space="preserve"> maidir le bula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>ocht don scoil.</w:t>
            </w:r>
          </w:p>
        </w:tc>
      </w:tr>
      <w:tr w:rsidR="00166913" w14:paraId="5C0CDF15" w14:textId="77777777" w:rsidTr="008B44E2">
        <w:trPr>
          <w:trHeight w:val="678"/>
        </w:trPr>
        <w:tc>
          <w:tcPr>
            <w:tcW w:w="2549" w:type="dxa"/>
            <w:tcBorders>
              <w:top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7309567F" w14:textId="77777777" w:rsidR="00166913" w:rsidRDefault="00166913" w:rsidP="008B44E2">
            <w:pPr>
              <w:pStyle w:val="TableParagraph"/>
              <w:spacing w:before="20"/>
              <w:ind w:left="74"/>
            </w:pPr>
            <w:r>
              <w:rPr>
                <w:color w:val="231F20"/>
                <w:spacing w:val="-2"/>
              </w:rPr>
              <w:t>Tuismitheoirí</w:t>
            </w:r>
          </w:p>
        </w:tc>
        <w:tc>
          <w:tcPr>
            <w:tcW w:w="2549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484830FC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15/09/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25</w:t>
            </w:r>
          </w:p>
        </w:tc>
        <w:tc>
          <w:tcPr>
            <w:tcW w:w="3620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</w:tcBorders>
          </w:tcPr>
          <w:p w14:paraId="148C0E4A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Coiste na dTuismitheoir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 xml:space="preserve"> </w:t>
            </w:r>
          </w:p>
        </w:tc>
      </w:tr>
      <w:tr w:rsidR="00166913" w14:paraId="5DEE309C" w14:textId="77777777" w:rsidTr="008B44E2">
        <w:trPr>
          <w:trHeight w:val="678"/>
        </w:trPr>
        <w:tc>
          <w:tcPr>
            <w:tcW w:w="2549" w:type="dxa"/>
            <w:tcBorders>
              <w:top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74D71D4A" w14:textId="77777777" w:rsidR="00166913" w:rsidRDefault="00166913" w:rsidP="008B44E2">
            <w:pPr>
              <w:pStyle w:val="TableParagraph"/>
              <w:spacing w:before="20"/>
              <w:ind w:left="74"/>
            </w:pPr>
            <w:r>
              <w:rPr>
                <w:color w:val="231F20"/>
              </w:rPr>
              <w:t>Bord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  <w:spacing w:val="-2"/>
              </w:rPr>
              <w:t>Bainistíochta</w:t>
            </w:r>
          </w:p>
        </w:tc>
        <w:tc>
          <w:tcPr>
            <w:tcW w:w="2549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7B8B98F7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17/07/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25</w:t>
            </w:r>
          </w:p>
        </w:tc>
        <w:tc>
          <w:tcPr>
            <w:tcW w:w="3620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</w:tcBorders>
          </w:tcPr>
          <w:p w14:paraId="357829F3" w14:textId="77777777" w:rsidR="00166913" w:rsidRDefault="0016691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Faomhadh ag an mbord.</w:t>
            </w:r>
          </w:p>
        </w:tc>
      </w:tr>
      <w:tr w:rsidR="00166913" w14:paraId="3BE31317" w14:textId="77777777" w:rsidTr="008B44E2">
        <w:trPr>
          <w:trHeight w:val="1065"/>
        </w:trPr>
        <w:tc>
          <w:tcPr>
            <w:tcW w:w="2549" w:type="dxa"/>
            <w:tcBorders>
              <w:top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15CBA8A4" w14:textId="77777777" w:rsidR="00166913" w:rsidRDefault="00166913" w:rsidP="008B44E2">
            <w:pPr>
              <w:pStyle w:val="TableParagraph"/>
              <w:spacing w:before="20" w:line="254" w:lineRule="auto"/>
              <w:ind w:left="74"/>
            </w:pPr>
            <w:r>
              <w:rPr>
                <w:color w:val="231F20"/>
              </w:rPr>
              <w:t>Pobal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na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scoile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-12"/>
              </w:rPr>
              <w:t xml:space="preserve"> </w:t>
            </w:r>
            <w:r>
              <w:rPr>
                <w:color w:val="231F20"/>
              </w:rPr>
              <w:t xml:space="preserve">gcoitinne </w:t>
            </w:r>
          </w:p>
        </w:tc>
        <w:tc>
          <w:tcPr>
            <w:tcW w:w="2549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  <w:right w:val="single" w:sz="8" w:space="0" w:color="005951"/>
            </w:tcBorders>
          </w:tcPr>
          <w:p w14:paraId="22CF71A8" w14:textId="77777777" w:rsidR="00065BBE" w:rsidRDefault="00065BBE" w:rsidP="008B44E2">
            <w:pPr>
              <w:pStyle w:val="TableParagraph"/>
              <w:rPr>
                <w:rFonts w:ascii="Times New Roman"/>
              </w:rPr>
            </w:pPr>
          </w:p>
          <w:p w14:paraId="4111587F" w14:textId="42391460" w:rsidR="00166913" w:rsidRDefault="003D7F5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27/05/</w:t>
            </w:r>
            <w:r>
              <w:rPr>
                <w:rFonts w:ascii="Times New Roman"/>
              </w:rPr>
              <w:t>’</w:t>
            </w:r>
            <w:r>
              <w:rPr>
                <w:rFonts w:ascii="Times New Roman"/>
              </w:rPr>
              <w:t>26</w:t>
            </w:r>
          </w:p>
        </w:tc>
        <w:tc>
          <w:tcPr>
            <w:tcW w:w="3620" w:type="dxa"/>
            <w:tcBorders>
              <w:top w:val="single" w:sz="8" w:space="0" w:color="005951"/>
              <w:left w:val="single" w:sz="8" w:space="0" w:color="005951"/>
              <w:bottom w:val="single" w:sz="8" w:space="0" w:color="005951"/>
            </w:tcBorders>
          </w:tcPr>
          <w:p w14:paraId="63079388" w14:textId="68569B74" w:rsidR="00065BBE" w:rsidRDefault="00065BBE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Nuachtlitir </w:t>
            </w:r>
          </w:p>
          <w:p w14:paraId="517CCD76" w14:textId="0B47F826" w:rsidR="00166913" w:rsidRDefault="003D7F53" w:rsidP="008B44E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Ar an su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>omh idirl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>n</w:t>
            </w:r>
          </w:p>
        </w:tc>
      </w:tr>
      <w:tr w:rsidR="00166913" w14:paraId="3C495B2D" w14:textId="77777777" w:rsidTr="008B44E2">
        <w:trPr>
          <w:trHeight w:val="678"/>
        </w:trPr>
        <w:tc>
          <w:tcPr>
            <w:tcW w:w="8718" w:type="dxa"/>
            <w:gridSpan w:val="3"/>
            <w:tcBorders>
              <w:top w:val="single" w:sz="8" w:space="0" w:color="005951"/>
              <w:bottom w:val="single" w:sz="8" w:space="0" w:color="005951"/>
            </w:tcBorders>
          </w:tcPr>
          <w:p w14:paraId="1160306D" w14:textId="77777777" w:rsidR="00166913" w:rsidRDefault="00166913" w:rsidP="008B44E2">
            <w:pPr>
              <w:pStyle w:val="TableParagraph"/>
              <w:spacing w:before="94"/>
            </w:pPr>
          </w:p>
          <w:p w14:paraId="322E7B9F" w14:textId="77777777" w:rsidR="00166913" w:rsidRDefault="00166913" w:rsidP="008B44E2">
            <w:pPr>
              <w:pStyle w:val="TableParagraph"/>
              <w:ind w:left="74"/>
            </w:pPr>
            <w:r>
              <w:rPr>
                <w:color w:val="231F20"/>
              </w:rPr>
              <w:t>An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dáta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ar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faomhadh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an</w:t>
            </w:r>
            <w:r>
              <w:rPr>
                <w:color w:val="231F20"/>
                <w:spacing w:val="-2"/>
              </w:rPr>
              <w:t xml:space="preserve"> polasaí: 17/7/’25</w:t>
            </w:r>
          </w:p>
        </w:tc>
      </w:tr>
      <w:tr w:rsidR="00166913" w14:paraId="203866C2" w14:textId="77777777" w:rsidTr="008B44E2">
        <w:trPr>
          <w:trHeight w:val="665"/>
        </w:trPr>
        <w:tc>
          <w:tcPr>
            <w:tcW w:w="8718" w:type="dxa"/>
            <w:gridSpan w:val="3"/>
            <w:tcBorders>
              <w:top w:val="single" w:sz="8" w:space="0" w:color="005951"/>
            </w:tcBorders>
          </w:tcPr>
          <w:p w14:paraId="653BB413" w14:textId="77777777" w:rsidR="00166913" w:rsidRDefault="00166913" w:rsidP="008B44E2">
            <w:pPr>
              <w:pStyle w:val="TableParagraph"/>
              <w:spacing w:before="84"/>
            </w:pPr>
          </w:p>
          <w:p w14:paraId="3E7817DE" w14:textId="24C46151" w:rsidR="00166913" w:rsidRDefault="00166913" w:rsidP="008B44E2">
            <w:pPr>
              <w:pStyle w:val="TableParagraph"/>
              <w:ind w:left="74"/>
            </w:pPr>
            <w:r>
              <w:rPr>
                <w:color w:val="231F20"/>
              </w:rPr>
              <w:t>Athbhreithniú</w:t>
            </w:r>
            <w:r>
              <w:rPr>
                <w:color w:val="231F20"/>
                <w:spacing w:val="-3"/>
              </w:rPr>
              <w:t xml:space="preserve"> </w:t>
            </w:r>
            <w:r w:rsidR="003D7F53">
              <w:rPr>
                <w:color w:val="231F20"/>
                <w:spacing w:val="-3"/>
              </w:rPr>
              <w:t xml:space="preserve">le déanamah </w:t>
            </w:r>
            <w:r>
              <w:rPr>
                <w:color w:val="231F20"/>
              </w:rPr>
              <w:t>ar</w:t>
            </w:r>
            <w:r>
              <w:rPr>
                <w:color w:val="231F20"/>
                <w:spacing w:val="-8"/>
              </w:rPr>
              <w:t xml:space="preserve"> </w:t>
            </w:r>
            <w:r>
              <w:rPr>
                <w:color w:val="231F20"/>
              </w:rPr>
              <w:t>an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bpolasaí:</w:t>
            </w:r>
            <w:r w:rsidR="003D7F53">
              <w:rPr>
                <w:color w:val="231F20"/>
                <w:spacing w:val="-2"/>
              </w:rPr>
              <w:t xml:space="preserve"> 14/7/’26</w:t>
            </w:r>
          </w:p>
        </w:tc>
      </w:tr>
    </w:tbl>
    <w:p w14:paraId="184DCC22" w14:textId="77777777" w:rsidR="003D7F53" w:rsidRPr="003C41CA" w:rsidRDefault="003D7F53" w:rsidP="003D7F53">
      <w:pPr>
        <w:widowControl w:val="0"/>
        <w:suppressAutoHyphens/>
        <w:autoSpaceDE w:val="0"/>
        <w:autoSpaceDN w:val="0"/>
        <w:spacing w:line="360" w:lineRule="auto"/>
        <w:ind w:right="273"/>
        <w:textAlignment w:val="baseline"/>
        <w:rPr>
          <w:rFonts w:eastAsia="Calibri"/>
          <w:lang w:val="ga-IE" w:eastAsia="en-US"/>
        </w:rPr>
      </w:pPr>
      <w:r w:rsidRPr="003C41CA">
        <w:rPr>
          <w:rFonts w:eastAsia="Calibri"/>
          <w:spacing w:val="-2"/>
          <w:lang w:val="ga-IE" w:eastAsia="en-US"/>
        </w:rPr>
        <w:t xml:space="preserve"> Tá an beartas seo ar fáil do phearsanra na scoile, </w:t>
      </w:r>
      <w:r>
        <w:rPr>
          <w:rFonts w:eastAsia="Calibri"/>
          <w:spacing w:val="-2"/>
          <w:lang w:val="ga-IE" w:eastAsia="en-US"/>
        </w:rPr>
        <w:t xml:space="preserve">ar shuíomh Gréasáin na scoile. </w:t>
      </w:r>
      <w:r w:rsidRPr="003C41CA">
        <w:rPr>
          <w:rFonts w:eastAsia="Calibri"/>
          <w:spacing w:val="-1"/>
          <w:lang w:val="ga-IE" w:eastAsia="en-US"/>
        </w:rPr>
        <w:t xml:space="preserve">Cuirfear cóip den bheartas seo ar </w:t>
      </w:r>
      <w:r w:rsidRPr="003C41CA">
        <w:rPr>
          <w:rFonts w:eastAsia="Calibri"/>
          <w:spacing w:val="-3"/>
          <w:lang w:val="ga-IE" w:eastAsia="en-US"/>
        </w:rPr>
        <w:t xml:space="preserve">fáil don Roinn agus do phátrún na scoile má iarrtar é. </w:t>
      </w:r>
    </w:p>
    <w:p w14:paraId="2B0D1FCA" w14:textId="77777777" w:rsidR="003D7F53" w:rsidRPr="003C41CA" w:rsidRDefault="003D7F53" w:rsidP="003D7F53">
      <w:pPr>
        <w:widowControl w:val="0"/>
        <w:suppressAutoHyphens/>
        <w:autoSpaceDE w:val="0"/>
        <w:autoSpaceDN w:val="0"/>
        <w:spacing w:line="360" w:lineRule="auto"/>
        <w:ind w:right="272"/>
        <w:textAlignment w:val="baseline"/>
        <w:rPr>
          <w:rFonts w:eastAsia="Calibri"/>
          <w:lang w:val="ga-IE" w:eastAsia="en-US"/>
        </w:rPr>
      </w:pPr>
      <w:r w:rsidRPr="003C41CA">
        <w:rPr>
          <w:rFonts w:eastAsia="Calibri"/>
          <w:lang w:val="ga-IE" w:eastAsia="en-US"/>
        </w:rPr>
        <w:t xml:space="preserve">Athbhreithneoidh an Bord Bainistíochta an beartas agus a fheidhmiú uair amháin i ngach </w:t>
      </w:r>
    </w:p>
    <w:p w14:paraId="3189600D" w14:textId="77777777" w:rsidR="003D7F53" w:rsidRPr="005A4CA4" w:rsidRDefault="003D7F53" w:rsidP="003D7F53">
      <w:pPr>
        <w:widowControl w:val="0"/>
        <w:suppressAutoHyphens/>
        <w:autoSpaceDE w:val="0"/>
        <w:autoSpaceDN w:val="0"/>
        <w:spacing w:line="360" w:lineRule="auto"/>
        <w:ind w:right="267"/>
        <w:textAlignment w:val="baseline"/>
        <w:rPr>
          <w:rFonts w:eastAsia="Calibri"/>
          <w:lang w:val="ga-IE" w:eastAsia="en-US"/>
        </w:rPr>
      </w:pPr>
      <w:r w:rsidRPr="003C41CA">
        <w:rPr>
          <w:rFonts w:eastAsia="Calibri"/>
          <w:spacing w:val="-3"/>
          <w:lang w:val="ga-IE" w:eastAsia="en-US"/>
        </w:rPr>
        <w:t xml:space="preserve">scoilbhliain. Cuirfear fógra scríofa gur athbhreithníodh beartas frithbhulaíochta na scoile ar fáil </w:t>
      </w:r>
      <w:r>
        <w:rPr>
          <w:rFonts w:eastAsia="Calibri"/>
          <w:spacing w:val="-2"/>
          <w:lang w:val="ga-IE" w:eastAsia="en-US"/>
        </w:rPr>
        <w:t xml:space="preserve">do phearsanra na scoile </w:t>
      </w:r>
      <w:r w:rsidRPr="003C41CA">
        <w:rPr>
          <w:rFonts w:eastAsia="Calibri"/>
          <w:lang w:val="ga-IE" w:eastAsia="en-US"/>
        </w:rPr>
        <w:t xml:space="preserve">agus do </w:t>
      </w:r>
      <w:r w:rsidRPr="003C41CA">
        <w:rPr>
          <w:rFonts w:eastAsia="Calibri"/>
          <w:spacing w:val="-2"/>
          <w:lang w:val="ga-IE" w:eastAsia="en-US"/>
        </w:rPr>
        <w:t>Chuman</w:t>
      </w:r>
      <w:r>
        <w:rPr>
          <w:rFonts w:eastAsia="Calibri"/>
          <w:spacing w:val="-2"/>
          <w:lang w:val="ga-IE" w:eastAsia="en-US"/>
        </w:rPr>
        <w:t>n na dTuismitheoirí</w:t>
      </w:r>
      <w:r w:rsidRPr="003C41CA">
        <w:rPr>
          <w:rFonts w:eastAsia="Calibri"/>
          <w:spacing w:val="-2"/>
          <w:lang w:val="ga-IE" w:eastAsia="en-US"/>
        </w:rPr>
        <w:t>. Cuirfear taifead den athbhreithniú agus a thoradh a chur ar fáil don phátrún agus don Roinn, leis, má iarrtar é.</w:t>
      </w:r>
    </w:p>
    <w:p w14:paraId="7E369A20" w14:textId="77777777" w:rsidR="003D7F53" w:rsidRPr="003C41CA" w:rsidRDefault="003D7F53" w:rsidP="003D7F53">
      <w:pPr>
        <w:widowControl w:val="0"/>
        <w:suppressAutoHyphens/>
        <w:autoSpaceDE w:val="0"/>
        <w:autoSpaceDN w:val="0"/>
        <w:spacing w:line="360" w:lineRule="auto"/>
        <w:ind w:right="274"/>
        <w:textAlignment w:val="baseline"/>
        <w:rPr>
          <w:rFonts w:eastAsia="Calibri"/>
          <w:lang w:val="ga-IE" w:eastAsia="en-US"/>
        </w:rPr>
      </w:pPr>
    </w:p>
    <w:p w14:paraId="6C8DA7F9" w14:textId="77777777" w:rsidR="00166913" w:rsidRPr="000254D3" w:rsidRDefault="00166913" w:rsidP="00450384">
      <w:pPr>
        <w:rPr>
          <w:b/>
          <w:bCs/>
          <w:sz w:val="36"/>
          <w:lang w:val="en-IE" w:eastAsia="en-US"/>
        </w:rPr>
      </w:pPr>
    </w:p>
    <w:sectPr w:rsidR="00166913" w:rsidRPr="000254D3" w:rsidSect="005D56E3">
      <w:headerReference w:type="default" r:id="rId16"/>
      <w:headerReference w:type="first" r:id="rId17"/>
      <w:footerReference w:type="first" r:id="rId18"/>
      <w:pgSz w:w="11906" w:h="16838"/>
      <w:pgMar w:top="769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0275" w14:textId="77777777" w:rsidR="00D60A7E" w:rsidRDefault="00D60A7E" w:rsidP="00422EEA">
      <w:r>
        <w:separator/>
      </w:r>
    </w:p>
  </w:endnote>
  <w:endnote w:type="continuationSeparator" w:id="0">
    <w:p w14:paraId="36FE590E" w14:textId="77777777" w:rsidR="00D60A7E" w:rsidRDefault="00D60A7E" w:rsidP="0042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D7A6" w14:textId="4D49EDBE" w:rsidR="005D56E3" w:rsidRDefault="004E3B2A">
    <w:pPr>
      <w:pStyle w:val="Footer"/>
    </w:pPr>
    <w:r>
      <w:t>Scoil Sailearna</w:t>
    </w:r>
    <w:r w:rsidR="005D56E3">
      <w:t xml:space="preserve"> 2025</w:t>
    </w:r>
  </w:p>
  <w:p w14:paraId="12E7A4E9" w14:textId="77777777" w:rsidR="005D56E3" w:rsidRDefault="005D56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9E159" w14:textId="77777777" w:rsidR="00D60A7E" w:rsidRDefault="00D60A7E" w:rsidP="00422EEA">
      <w:r>
        <w:separator/>
      </w:r>
    </w:p>
  </w:footnote>
  <w:footnote w:type="continuationSeparator" w:id="0">
    <w:p w14:paraId="7DB769C4" w14:textId="77777777" w:rsidR="00D60A7E" w:rsidRDefault="00D60A7E" w:rsidP="00422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9403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AD3FFB" w14:textId="77777777" w:rsidR="00A76633" w:rsidRDefault="00A7663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14:paraId="517C609E" w14:textId="77777777" w:rsidR="00A76633" w:rsidRDefault="00A766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74E2E" w14:textId="41DED5BC" w:rsidR="00961398" w:rsidRDefault="00961398">
    <w:pPr>
      <w:pStyle w:val="Header"/>
    </w:pPr>
  </w:p>
  <w:p w14:paraId="311D3F90" w14:textId="153E1456" w:rsidR="00A76633" w:rsidRDefault="00A76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00000001"/>
    <w:multiLevelType w:val="multi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53208E"/>
    <w:multiLevelType w:val="multilevel"/>
    <w:tmpl w:val="0053208E"/>
    <w:lvl w:ilvl="0">
      <w:start w:val="1"/>
      <w:numFmt w:val="bullet"/>
      <w:lvlText w:val="❖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050302B8"/>
    <w:multiLevelType w:val="multilevel"/>
    <w:tmpl w:val="050302B8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B405299"/>
    <w:multiLevelType w:val="multilevel"/>
    <w:tmpl w:val="1AF2FBDA"/>
    <w:lvl w:ilvl="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4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2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9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40" w:hanging="360"/>
      </w:pPr>
      <w:rPr>
        <w:rFonts w:ascii="Wingdings" w:hAnsi="Wingdings"/>
      </w:rPr>
    </w:lvl>
  </w:abstractNum>
  <w:abstractNum w:abstractNumId="9" w15:restartNumberingAfterBreak="0">
    <w:nsid w:val="0BB84FC0"/>
    <w:multiLevelType w:val="multilevel"/>
    <w:tmpl w:val="625CDB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FED0A3D"/>
    <w:multiLevelType w:val="multilevel"/>
    <w:tmpl w:val="D5FA8386"/>
    <w:lvl w:ilvl="0">
      <w:numFmt w:val="bullet"/>
      <w:lvlText w:val=""/>
      <w:lvlJc w:val="left"/>
      <w:pPr>
        <w:ind w:left="76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5" w:hanging="360"/>
      </w:pPr>
      <w:rPr>
        <w:rFonts w:ascii="Wingdings" w:hAnsi="Wingdings"/>
      </w:rPr>
    </w:lvl>
  </w:abstractNum>
  <w:abstractNum w:abstractNumId="11" w15:restartNumberingAfterBreak="0">
    <w:nsid w:val="1FEE1DE1"/>
    <w:multiLevelType w:val="multilevel"/>
    <w:tmpl w:val="CCECF7D0"/>
    <w:lvl w:ilvl="0">
      <w:start w:val="6"/>
      <w:numFmt w:val="upperLetter"/>
      <w:lvlText w:val="(%1)"/>
      <w:lvlJc w:val="left"/>
      <w:pPr>
        <w:ind w:left="786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2235F"/>
    <w:multiLevelType w:val="multilevel"/>
    <w:tmpl w:val="41303786"/>
    <w:lvl w:ilvl="0">
      <w:numFmt w:val="bullet"/>
      <w:lvlText w:val=""/>
      <w:lvlJc w:val="left"/>
      <w:pPr>
        <w:ind w:left="1077" w:hanging="453"/>
      </w:pPr>
      <w:rPr>
        <w:rFonts w:ascii="Symbol" w:hAnsi="Symbol"/>
        <w:color w:val="auto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2C6562C8"/>
    <w:multiLevelType w:val="multilevel"/>
    <w:tmpl w:val="9E9653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C755207"/>
    <w:multiLevelType w:val="multilevel"/>
    <w:tmpl w:val="99D60D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CB2637D"/>
    <w:multiLevelType w:val="hybridMultilevel"/>
    <w:tmpl w:val="0C8A58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57990"/>
    <w:multiLevelType w:val="hybridMultilevel"/>
    <w:tmpl w:val="AF689E7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7D1BB3"/>
    <w:multiLevelType w:val="multilevel"/>
    <w:tmpl w:val="8DDE1AA4"/>
    <w:lvl w:ilvl="0">
      <w:numFmt w:val="bullet"/>
      <w:lvlText w:val=""/>
      <w:lvlJc w:val="left"/>
      <w:pPr>
        <w:ind w:left="75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7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9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1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3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5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7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9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10" w:hanging="360"/>
      </w:pPr>
      <w:rPr>
        <w:rFonts w:ascii="Wingdings" w:hAnsi="Wingdings"/>
      </w:rPr>
    </w:lvl>
  </w:abstractNum>
  <w:abstractNum w:abstractNumId="18" w15:restartNumberingAfterBreak="0">
    <w:nsid w:val="3AF210EF"/>
    <w:multiLevelType w:val="multilevel"/>
    <w:tmpl w:val="CBAC16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59B1B44"/>
    <w:multiLevelType w:val="multilevel"/>
    <w:tmpl w:val="4A9A662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47BB01C6"/>
    <w:multiLevelType w:val="hybridMultilevel"/>
    <w:tmpl w:val="D5663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2" w:tplc="8DB616A6">
      <w:start w:val="5"/>
      <w:numFmt w:val="decimal"/>
      <w:lvlText w:val="%3"/>
      <w:lvlJc w:val="left"/>
      <w:pPr>
        <w:ind w:left="2340" w:hanging="360"/>
      </w:pPr>
      <w:rPr>
        <w:rFonts w:hint="default"/>
        <w:i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34ACD"/>
    <w:multiLevelType w:val="hybridMultilevel"/>
    <w:tmpl w:val="D2DE4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83238"/>
    <w:multiLevelType w:val="multilevel"/>
    <w:tmpl w:val="99D60D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8BF19F4"/>
    <w:multiLevelType w:val="hybridMultilevel"/>
    <w:tmpl w:val="838889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C0315"/>
    <w:multiLevelType w:val="multilevel"/>
    <w:tmpl w:val="B4722654"/>
    <w:lvl w:ilvl="0">
      <w:numFmt w:val="bullet"/>
      <w:lvlText w:val=""/>
      <w:lvlJc w:val="left"/>
      <w:pPr>
        <w:ind w:left="1077" w:hanging="453"/>
      </w:pPr>
      <w:rPr>
        <w:rFonts w:ascii="Symbol" w:hAnsi="Symbol"/>
        <w:color w:val="auto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1A02C87"/>
    <w:multiLevelType w:val="multilevel"/>
    <w:tmpl w:val="F1C825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59C77DA4"/>
    <w:multiLevelType w:val="hybridMultilevel"/>
    <w:tmpl w:val="53B84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93BC7"/>
    <w:multiLevelType w:val="multilevel"/>
    <w:tmpl w:val="0DD2B19E"/>
    <w:lvl w:ilvl="0">
      <w:numFmt w:val="bullet"/>
      <w:lvlText w:val=""/>
      <w:lvlJc w:val="left"/>
      <w:pPr>
        <w:ind w:left="1077" w:hanging="453"/>
      </w:pPr>
      <w:rPr>
        <w:rFonts w:ascii="Symbol" w:hAnsi="Symbol"/>
        <w:color w:val="auto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3917664"/>
    <w:multiLevelType w:val="multilevel"/>
    <w:tmpl w:val="5DEC7DE8"/>
    <w:lvl w:ilvl="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4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2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9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640" w:hanging="360"/>
      </w:pPr>
      <w:rPr>
        <w:rFonts w:ascii="Wingdings" w:hAnsi="Wingdings"/>
      </w:rPr>
    </w:lvl>
  </w:abstractNum>
  <w:abstractNum w:abstractNumId="30" w15:restartNumberingAfterBreak="0">
    <w:nsid w:val="6CC34A5A"/>
    <w:multiLevelType w:val="hybridMultilevel"/>
    <w:tmpl w:val="DB143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5599B"/>
    <w:multiLevelType w:val="multilevel"/>
    <w:tmpl w:val="7485599B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4DA2C0B"/>
    <w:multiLevelType w:val="multilevel"/>
    <w:tmpl w:val="BF6049D2"/>
    <w:lvl w:ilvl="0">
      <w:numFmt w:val="bullet"/>
      <w:lvlText w:val=""/>
      <w:lvlJc w:val="left"/>
      <w:pPr>
        <w:ind w:left="1077" w:hanging="453"/>
      </w:pPr>
      <w:rPr>
        <w:rFonts w:ascii="Symbol" w:hAnsi="Symbol"/>
        <w:color w:val="auto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83568353">
    <w:abstractNumId w:val="21"/>
  </w:num>
  <w:num w:numId="2" w16cid:durableId="1676347648">
    <w:abstractNumId w:val="16"/>
  </w:num>
  <w:num w:numId="3" w16cid:durableId="1103037219">
    <w:abstractNumId w:val="20"/>
  </w:num>
  <w:num w:numId="4" w16cid:durableId="1575705264">
    <w:abstractNumId w:val="27"/>
  </w:num>
  <w:num w:numId="5" w16cid:durableId="1221287310">
    <w:abstractNumId w:val="29"/>
  </w:num>
  <w:num w:numId="6" w16cid:durableId="1601568911">
    <w:abstractNumId w:val="8"/>
  </w:num>
  <w:num w:numId="7" w16cid:durableId="1372727959">
    <w:abstractNumId w:val="11"/>
  </w:num>
  <w:num w:numId="8" w16cid:durableId="1967274121">
    <w:abstractNumId w:val="19"/>
  </w:num>
  <w:num w:numId="9" w16cid:durableId="774711364">
    <w:abstractNumId w:val="28"/>
  </w:num>
  <w:num w:numId="10" w16cid:durableId="1546939982">
    <w:abstractNumId w:val="32"/>
  </w:num>
  <w:num w:numId="11" w16cid:durableId="2043745425">
    <w:abstractNumId w:val="12"/>
  </w:num>
  <w:num w:numId="12" w16cid:durableId="1602177643">
    <w:abstractNumId w:val="24"/>
  </w:num>
  <w:num w:numId="13" w16cid:durableId="1533568411">
    <w:abstractNumId w:val="9"/>
  </w:num>
  <w:num w:numId="14" w16cid:durableId="263077737">
    <w:abstractNumId w:val="18"/>
  </w:num>
  <w:num w:numId="15" w16cid:durableId="598564907">
    <w:abstractNumId w:val="22"/>
  </w:num>
  <w:num w:numId="16" w16cid:durableId="1145585422">
    <w:abstractNumId w:val="25"/>
  </w:num>
  <w:num w:numId="17" w16cid:durableId="2025587726">
    <w:abstractNumId w:val="17"/>
  </w:num>
  <w:num w:numId="18" w16cid:durableId="1991473766">
    <w:abstractNumId w:val="13"/>
  </w:num>
  <w:num w:numId="19" w16cid:durableId="913854054">
    <w:abstractNumId w:val="10"/>
  </w:num>
  <w:num w:numId="20" w16cid:durableId="2078934241">
    <w:abstractNumId w:val="30"/>
  </w:num>
  <w:num w:numId="21" w16cid:durableId="34358710">
    <w:abstractNumId w:val="14"/>
  </w:num>
  <w:num w:numId="22" w16cid:durableId="383019959">
    <w:abstractNumId w:val="15"/>
  </w:num>
  <w:num w:numId="23" w16cid:durableId="761684164">
    <w:abstractNumId w:val="31"/>
  </w:num>
  <w:num w:numId="24" w16cid:durableId="1569270530">
    <w:abstractNumId w:val="7"/>
  </w:num>
  <w:num w:numId="25" w16cid:durableId="1501896470">
    <w:abstractNumId w:val="5"/>
  </w:num>
  <w:num w:numId="26" w16cid:durableId="1425763202">
    <w:abstractNumId w:val="2"/>
  </w:num>
  <w:num w:numId="27" w16cid:durableId="1248273006">
    <w:abstractNumId w:val="26"/>
  </w:num>
  <w:num w:numId="28" w16cid:durableId="233197959">
    <w:abstractNumId w:val="1"/>
  </w:num>
  <w:num w:numId="29" w16cid:durableId="1662200231">
    <w:abstractNumId w:val="0"/>
  </w:num>
  <w:num w:numId="30" w16cid:durableId="1437824335">
    <w:abstractNumId w:val="6"/>
  </w:num>
  <w:num w:numId="31" w16cid:durableId="1457797208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EEA"/>
    <w:rsid w:val="00000C72"/>
    <w:rsid w:val="000254D3"/>
    <w:rsid w:val="0003088E"/>
    <w:rsid w:val="00050854"/>
    <w:rsid w:val="0005138E"/>
    <w:rsid w:val="000533AC"/>
    <w:rsid w:val="00065BBE"/>
    <w:rsid w:val="00074A0B"/>
    <w:rsid w:val="00081BC1"/>
    <w:rsid w:val="000D36A7"/>
    <w:rsid w:val="000D385A"/>
    <w:rsid w:val="000E0299"/>
    <w:rsid w:val="00106232"/>
    <w:rsid w:val="0013376E"/>
    <w:rsid w:val="0014399A"/>
    <w:rsid w:val="0015400E"/>
    <w:rsid w:val="00154375"/>
    <w:rsid w:val="0015654D"/>
    <w:rsid w:val="00166913"/>
    <w:rsid w:val="001A286B"/>
    <w:rsid w:val="001C49BC"/>
    <w:rsid w:val="001D4252"/>
    <w:rsid w:val="001D66EF"/>
    <w:rsid w:val="001F668D"/>
    <w:rsid w:val="002131F5"/>
    <w:rsid w:val="00220961"/>
    <w:rsid w:val="00223348"/>
    <w:rsid w:val="00240C03"/>
    <w:rsid w:val="00243873"/>
    <w:rsid w:val="002708CA"/>
    <w:rsid w:val="00275E2E"/>
    <w:rsid w:val="00293575"/>
    <w:rsid w:val="00297ED5"/>
    <w:rsid w:val="002D0463"/>
    <w:rsid w:val="002F7BA4"/>
    <w:rsid w:val="00300CC7"/>
    <w:rsid w:val="0031061D"/>
    <w:rsid w:val="00330EAD"/>
    <w:rsid w:val="003400EA"/>
    <w:rsid w:val="00340D61"/>
    <w:rsid w:val="00361684"/>
    <w:rsid w:val="00362710"/>
    <w:rsid w:val="0037028B"/>
    <w:rsid w:val="00372406"/>
    <w:rsid w:val="003C19B0"/>
    <w:rsid w:val="003C41CA"/>
    <w:rsid w:val="003D7F53"/>
    <w:rsid w:val="00422828"/>
    <w:rsid w:val="00422E90"/>
    <w:rsid w:val="00422EEA"/>
    <w:rsid w:val="004321F1"/>
    <w:rsid w:val="00450384"/>
    <w:rsid w:val="00493A71"/>
    <w:rsid w:val="00496E8D"/>
    <w:rsid w:val="004A49F0"/>
    <w:rsid w:val="004B3945"/>
    <w:rsid w:val="004B3968"/>
    <w:rsid w:val="004E3B2A"/>
    <w:rsid w:val="004E4ED4"/>
    <w:rsid w:val="004F3527"/>
    <w:rsid w:val="0051614F"/>
    <w:rsid w:val="005229F7"/>
    <w:rsid w:val="0052309E"/>
    <w:rsid w:val="0054566D"/>
    <w:rsid w:val="0054656B"/>
    <w:rsid w:val="00567B01"/>
    <w:rsid w:val="00575FF2"/>
    <w:rsid w:val="00594DFA"/>
    <w:rsid w:val="005A4CA4"/>
    <w:rsid w:val="005A7ABA"/>
    <w:rsid w:val="005A7EB2"/>
    <w:rsid w:val="005D56E3"/>
    <w:rsid w:val="005D7EE2"/>
    <w:rsid w:val="005E7CFF"/>
    <w:rsid w:val="00605011"/>
    <w:rsid w:val="006107E3"/>
    <w:rsid w:val="00611A3F"/>
    <w:rsid w:val="006357E9"/>
    <w:rsid w:val="006967F8"/>
    <w:rsid w:val="006F7982"/>
    <w:rsid w:val="0072296D"/>
    <w:rsid w:val="007637C7"/>
    <w:rsid w:val="00766779"/>
    <w:rsid w:val="007849C4"/>
    <w:rsid w:val="007F576C"/>
    <w:rsid w:val="008032FF"/>
    <w:rsid w:val="0081772B"/>
    <w:rsid w:val="00835B87"/>
    <w:rsid w:val="00877886"/>
    <w:rsid w:val="00885930"/>
    <w:rsid w:val="00897400"/>
    <w:rsid w:val="00897CD4"/>
    <w:rsid w:val="008B3716"/>
    <w:rsid w:val="008E59F2"/>
    <w:rsid w:val="008F6A60"/>
    <w:rsid w:val="009010FC"/>
    <w:rsid w:val="00915DD6"/>
    <w:rsid w:val="00917FA0"/>
    <w:rsid w:val="00944980"/>
    <w:rsid w:val="009453ED"/>
    <w:rsid w:val="00961398"/>
    <w:rsid w:val="00961B6B"/>
    <w:rsid w:val="009672AA"/>
    <w:rsid w:val="009A704C"/>
    <w:rsid w:val="009E7AC6"/>
    <w:rsid w:val="009F4ECE"/>
    <w:rsid w:val="009F5608"/>
    <w:rsid w:val="00A76633"/>
    <w:rsid w:val="00A84659"/>
    <w:rsid w:val="00AE1901"/>
    <w:rsid w:val="00AE6142"/>
    <w:rsid w:val="00AF16DD"/>
    <w:rsid w:val="00AF335E"/>
    <w:rsid w:val="00AF67D0"/>
    <w:rsid w:val="00B0352F"/>
    <w:rsid w:val="00B041E1"/>
    <w:rsid w:val="00B06CA0"/>
    <w:rsid w:val="00B10998"/>
    <w:rsid w:val="00B10A19"/>
    <w:rsid w:val="00B22E7A"/>
    <w:rsid w:val="00B25FAB"/>
    <w:rsid w:val="00B54359"/>
    <w:rsid w:val="00B832A4"/>
    <w:rsid w:val="00BA5C6E"/>
    <w:rsid w:val="00BE5F15"/>
    <w:rsid w:val="00BF2F6A"/>
    <w:rsid w:val="00BF73D7"/>
    <w:rsid w:val="00C53DFB"/>
    <w:rsid w:val="00C8307C"/>
    <w:rsid w:val="00C8670F"/>
    <w:rsid w:val="00CA7376"/>
    <w:rsid w:val="00CF0DEF"/>
    <w:rsid w:val="00CF1B65"/>
    <w:rsid w:val="00D01B65"/>
    <w:rsid w:val="00D20A3D"/>
    <w:rsid w:val="00D60A7E"/>
    <w:rsid w:val="00D67429"/>
    <w:rsid w:val="00D73DDF"/>
    <w:rsid w:val="00D756F4"/>
    <w:rsid w:val="00D917BC"/>
    <w:rsid w:val="00D93F76"/>
    <w:rsid w:val="00E13C17"/>
    <w:rsid w:val="00E1406F"/>
    <w:rsid w:val="00E424C7"/>
    <w:rsid w:val="00E55CB2"/>
    <w:rsid w:val="00E82702"/>
    <w:rsid w:val="00E951D7"/>
    <w:rsid w:val="00EB08DD"/>
    <w:rsid w:val="00ED1F49"/>
    <w:rsid w:val="00EE5320"/>
    <w:rsid w:val="00EF2330"/>
    <w:rsid w:val="00F22379"/>
    <w:rsid w:val="00F27250"/>
    <w:rsid w:val="00F500E6"/>
    <w:rsid w:val="00F65621"/>
    <w:rsid w:val="00F756AC"/>
    <w:rsid w:val="00F810B3"/>
    <w:rsid w:val="00F91B11"/>
    <w:rsid w:val="00FC3BE5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97067"/>
  <w15:docId w15:val="{7C198537-25EF-7940-992E-92229866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E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EEA"/>
  </w:style>
  <w:style w:type="paragraph" w:styleId="Footer">
    <w:name w:val="footer"/>
    <w:basedOn w:val="Normal"/>
    <w:link w:val="FooterChar"/>
    <w:uiPriority w:val="99"/>
    <w:unhideWhenUsed/>
    <w:rsid w:val="00422E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EEA"/>
  </w:style>
  <w:style w:type="paragraph" w:customStyle="1" w:styleId="Default">
    <w:name w:val="Default"/>
    <w:rsid w:val="00C867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IE" w:eastAsia="en-IE"/>
    </w:rPr>
  </w:style>
  <w:style w:type="paragraph" w:styleId="ListParagraph">
    <w:name w:val="List Paragraph"/>
    <w:basedOn w:val="Normal"/>
    <w:uiPriority w:val="34"/>
    <w:qFormat/>
    <w:rsid w:val="00C8670F"/>
    <w:pPr>
      <w:ind w:left="720"/>
    </w:pPr>
  </w:style>
  <w:style w:type="paragraph" w:customStyle="1" w:styleId="WW-NormalWeb">
    <w:name w:val="WW-Normal (Web)"/>
    <w:basedOn w:val="Normal"/>
    <w:rsid w:val="0031061D"/>
    <w:pPr>
      <w:suppressAutoHyphens/>
      <w:spacing w:before="280" w:after="119"/>
    </w:pPr>
    <w:rPr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14F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051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73D7"/>
  </w:style>
  <w:style w:type="character" w:customStyle="1" w:styleId="Heading1Char">
    <w:name w:val="Heading 1 Char"/>
    <w:basedOn w:val="DefaultParagraphFont"/>
    <w:link w:val="Heading1"/>
    <w:uiPriority w:val="9"/>
    <w:rsid w:val="00EB08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94D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4DFA"/>
    <w:rPr>
      <w:color w:val="605E5C"/>
      <w:shd w:val="clear" w:color="auto" w:fill="E1DFDD"/>
    </w:rPr>
  </w:style>
  <w:style w:type="table" w:customStyle="1" w:styleId="Style17">
    <w:name w:val="_Style 17"/>
    <w:basedOn w:val="TableNormal"/>
    <w:qFormat/>
    <w:rsid w:val="00B832A4"/>
    <w:pPr>
      <w:spacing w:after="0" w:line="240" w:lineRule="auto"/>
    </w:pPr>
    <w:rPr>
      <w:rFonts w:eastAsiaTheme="minorEastAsia"/>
      <w:sz w:val="20"/>
      <w:szCs w:val="20"/>
      <w:lang w:val="en-IE" w:eastAsia="en-I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8">
    <w:name w:val="_Style 18"/>
    <w:basedOn w:val="TableNormal"/>
    <w:rsid w:val="00B832A4"/>
    <w:pPr>
      <w:spacing w:after="0" w:line="240" w:lineRule="auto"/>
    </w:pPr>
    <w:rPr>
      <w:rFonts w:eastAsiaTheme="minorEastAsia"/>
      <w:sz w:val="20"/>
      <w:szCs w:val="20"/>
      <w:lang w:val="en-IE" w:eastAsia="en-I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rsid w:val="00B832A4"/>
    <w:pPr>
      <w:spacing w:after="0" w:line="240" w:lineRule="auto"/>
    </w:pPr>
    <w:rPr>
      <w:rFonts w:eastAsiaTheme="minorEastAsia"/>
      <w:sz w:val="20"/>
      <w:szCs w:val="20"/>
      <w:lang w:val="en-IE" w:eastAsia="en-IE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rsid w:val="00B832A4"/>
    <w:pPr>
      <w:spacing w:after="0" w:line="240" w:lineRule="auto"/>
    </w:pPr>
    <w:rPr>
      <w:rFonts w:eastAsiaTheme="minorEastAsia"/>
      <w:sz w:val="20"/>
      <w:szCs w:val="20"/>
      <w:lang w:val="en-IE" w:eastAsia="en-IE"/>
    </w:rPr>
    <w:tblPr>
      <w:tblInd w:w="0" w:type="nil"/>
      <w:tblCellMar>
        <w:left w:w="115" w:type="dxa"/>
        <w:right w:w="115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66913"/>
    <w:pPr>
      <w:widowControl w:val="0"/>
      <w:autoSpaceDE w:val="0"/>
      <w:autoSpaceDN w:val="0"/>
    </w:pPr>
    <w:rPr>
      <w:rFonts w:ascii="Lato Light" w:eastAsia="Lato Light" w:hAnsi="Lato Light" w:cs="Lato Light"/>
      <w:sz w:val="22"/>
      <w:szCs w:val="22"/>
      <w:lang w:val="ga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66913"/>
    <w:rPr>
      <w:rFonts w:ascii="Lato Light" w:eastAsia="Lato Light" w:hAnsi="Lato Light" w:cs="Lato Light"/>
      <w:lang w:val="ga"/>
    </w:rPr>
  </w:style>
  <w:style w:type="paragraph" w:customStyle="1" w:styleId="TableParagraph">
    <w:name w:val="Table Paragraph"/>
    <w:basedOn w:val="Normal"/>
    <w:uiPriority w:val="1"/>
    <w:qFormat/>
    <w:rsid w:val="00166913"/>
    <w:pPr>
      <w:widowControl w:val="0"/>
      <w:autoSpaceDE w:val="0"/>
      <w:autoSpaceDN w:val="0"/>
    </w:pPr>
    <w:rPr>
      <w:rFonts w:ascii="Lato Light" w:eastAsia="Lato Light" w:hAnsi="Lato Light" w:cs="Lato Light"/>
      <w:sz w:val="22"/>
      <w:szCs w:val="22"/>
      <w:lang w:val="g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into.ie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ullyingawarenesswee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723F4-96B3-2F44-A26F-345DBBB6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33</Pages>
  <Words>6661</Words>
  <Characters>37969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múinteoir1</dc:creator>
  <cp:lastModifiedBy>EADAOIN  NIC DHONNCHA (Student)</cp:lastModifiedBy>
  <cp:revision>4</cp:revision>
  <cp:lastPrinted>2024-09-23T09:38:00Z</cp:lastPrinted>
  <dcterms:created xsi:type="dcterms:W3CDTF">2025-10-16T20:45:00Z</dcterms:created>
  <dcterms:modified xsi:type="dcterms:W3CDTF">2026-05-27T18:49:00Z</dcterms:modified>
</cp:coreProperties>
</file>